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X="-629" w:tblpY="1621"/>
        <w:tblW w:w="1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1526"/>
        <w:gridCol w:w="3260"/>
        <w:gridCol w:w="3118"/>
        <w:gridCol w:w="2019"/>
      </w:tblGrid>
      <w:tr w:rsidR="00C2187D" w:rsidRPr="00047497" w:rsidTr="00CB5D77">
        <w:trPr>
          <w:trHeight w:val="559"/>
        </w:trPr>
        <w:tc>
          <w:tcPr>
            <w:tcW w:w="1276" w:type="dxa"/>
          </w:tcPr>
          <w:p w:rsidR="00C2187D" w:rsidRPr="00047497" w:rsidRDefault="00C2187D" w:rsidP="00196E9D">
            <w:pPr>
              <w:snapToGrid w:val="0"/>
              <w:spacing w:after="0" w:line="240" w:lineRule="auto"/>
              <w:ind w:hanging="170"/>
              <w:jc w:val="center"/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</w:pPr>
            <w:r w:rsidRPr="00047497"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  <w:t>DATA</w:t>
            </w:r>
          </w:p>
        </w:tc>
        <w:tc>
          <w:tcPr>
            <w:tcW w:w="1526" w:type="dxa"/>
          </w:tcPr>
          <w:p w:rsidR="00C2187D" w:rsidRPr="00047497" w:rsidRDefault="00C2187D" w:rsidP="00196E9D">
            <w:pPr>
              <w:snapToGrid w:val="0"/>
              <w:spacing w:after="0" w:line="240" w:lineRule="auto"/>
              <w:ind w:hanging="170"/>
              <w:jc w:val="center"/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</w:pPr>
            <w:r w:rsidRPr="00047497">
              <w:rPr>
                <w:rFonts w:asciiTheme="minorHAnsi" w:hAnsiTheme="minorHAnsi" w:cs="Times New Roman"/>
                <w:noProof/>
                <w:sz w:val="28"/>
                <w:szCs w:val="24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E8B9E85" wp14:editId="1D4D100A">
                      <wp:simplePos x="0" y="0"/>
                      <wp:positionH relativeFrom="column">
                        <wp:posOffset>-239395</wp:posOffset>
                      </wp:positionH>
                      <wp:positionV relativeFrom="paragraph">
                        <wp:posOffset>-510098</wp:posOffset>
                      </wp:positionV>
                      <wp:extent cx="5911215" cy="429371"/>
                      <wp:effectExtent l="0" t="0" r="0" b="8890"/>
                      <wp:wrapNone/>
                      <wp:docPr id="1" name="Casella di test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11215" cy="42937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75B6F" w:rsidRPr="00654C2D" w:rsidRDefault="00D75B6F" w:rsidP="006856F5">
                                  <w:pPr>
                                    <w:suppressAutoHyphens/>
                                    <w:ind w:left="502"/>
                                    <w:jc w:val="center"/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color w:val="00B0F0"/>
                                      <w:sz w:val="56"/>
                                      <w:szCs w:val="56"/>
                                    </w:rPr>
                                  </w:pPr>
                                  <w:r w:rsidRPr="00654C2D"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color w:val="00B0F0"/>
                                      <w:sz w:val="56"/>
                                      <w:szCs w:val="56"/>
                                    </w:rPr>
                                    <w:t>PLANNING OTTOBRE 20</w:t>
                                  </w:r>
                                  <w:r w:rsidR="00AD5870">
                                    <w:rPr>
                                      <w:rFonts w:asciiTheme="minorHAnsi" w:hAnsiTheme="minorHAnsi" w:cs="Times New Roman"/>
                                      <w:b/>
                                      <w:bCs/>
                                      <w:color w:val="00B0F0"/>
                                      <w:sz w:val="56"/>
                                      <w:szCs w:val="56"/>
                                    </w:rPr>
                                    <w:t>20</w:t>
                                  </w:r>
                                </w:p>
                                <w:p w:rsidR="00D75B6F" w:rsidRPr="00BC2992" w:rsidRDefault="00D75B6F" w:rsidP="006856F5">
                                  <w:pPr>
                                    <w:suppressAutoHyphens/>
                                    <w:ind w:left="502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B0F0"/>
                                      <w:sz w:val="56"/>
                                      <w:szCs w:val="5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1" o:spid="_x0000_s1026" type="#_x0000_t202" style="position:absolute;left:0;text-align:left;margin-left:-18.85pt;margin-top:-40.15pt;width:465.45pt;height:3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" filled="f" stroked="f">
                      <v:textbox>
                        <w:txbxContent>
                          <w:p w:rsidR="00D75B6F" w:rsidRPr="00654C2D" w:rsidRDefault="00D75B6F" w:rsidP="006856F5">
                            <w:pPr>
                              <w:suppressAutoHyphens/>
                              <w:ind w:left="502"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bCs/>
                                <w:color w:val="00B0F0"/>
                                <w:sz w:val="56"/>
                                <w:szCs w:val="56"/>
                              </w:rPr>
                            </w:pPr>
                            <w:r w:rsidRPr="00654C2D">
                              <w:rPr>
                                <w:rFonts w:asciiTheme="minorHAnsi" w:hAnsiTheme="minorHAnsi" w:cs="Times New Roman"/>
                                <w:b/>
                                <w:bCs/>
                                <w:color w:val="00B0F0"/>
                                <w:sz w:val="56"/>
                                <w:szCs w:val="56"/>
                              </w:rPr>
                              <w:t>PLANNING OTTOBRE 20</w:t>
                            </w:r>
                            <w:r w:rsidR="00AD5870">
                              <w:rPr>
                                <w:rFonts w:asciiTheme="minorHAnsi" w:hAnsiTheme="minorHAnsi" w:cs="Times New Roman"/>
                                <w:b/>
                                <w:bCs/>
                                <w:color w:val="00B0F0"/>
                                <w:sz w:val="56"/>
                                <w:szCs w:val="56"/>
                              </w:rPr>
                              <w:t>20</w:t>
                            </w:r>
                          </w:p>
                          <w:p w:rsidR="00D75B6F" w:rsidRPr="00BC2992" w:rsidRDefault="00D75B6F" w:rsidP="006856F5">
                            <w:pPr>
                              <w:suppressAutoHyphens/>
                              <w:ind w:left="50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B0F0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47497"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  <w:t>ORARIO</w:t>
            </w:r>
          </w:p>
        </w:tc>
        <w:tc>
          <w:tcPr>
            <w:tcW w:w="3260" w:type="dxa"/>
          </w:tcPr>
          <w:p w:rsidR="00C2187D" w:rsidRPr="00047497" w:rsidRDefault="00C2187D" w:rsidP="00196E9D">
            <w:pPr>
              <w:snapToGrid w:val="0"/>
              <w:spacing w:after="0" w:line="240" w:lineRule="auto"/>
              <w:ind w:hanging="170"/>
              <w:jc w:val="center"/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</w:pPr>
            <w:r w:rsidRPr="00047497"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  <w:t>IMPEGNO</w:t>
            </w:r>
          </w:p>
        </w:tc>
        <w:tc>
          <w:tcPr>
            <w:tcW w:w="3118" w:type="dxa"/>
          </w:tcPr>
          <w:p w:rsidR="00C2187D" w:rsidRPr="00047497" w:rsidRDefault="00C2187D" w:rsidP="00196E9D">
            <w:pPr>
              <w:snapToGrid w:val="0"/>
              <w:spacing w:after="0" w:line="240" w:lineRule="auto"/>
              <w:ind w:hanging="170"/>
              <w:jc w:val="center"/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</w:pPr>
            <w:proofErr w:type="spellStart"/>
            <w:r w:rsidRPr="00047497"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  <w:t>OdG</w:t>
            </w:r>
            <w:proofErr w:type="spellEnd"/>
          </w:p>
        </w:tc>
        <w:tc>
          <w:tcPr>
            <w:tcW w:w="2019" w:type="dxa"/>
          </w:tcPr>
          <w:p w:rsidR="00C2187D" w:rsidRPr="00047497" w:rsidRDefault="00C2187D" w:rsidP="00196E9D">
            <w:pPr>
              <w:snapToGrid w:val="0"/>
              <w:spacing w:after="0" w:line="240" w:lineRule="auto"/>
              <w:ind w:hanging="170"/>
              <w:jc w:val="center"/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</w:pPr>
            <w:r w:rsidRPr="00047497">
              <w:rPr>
                <w:rFonts w:asciiTheme="minorHAnsi" w:hAnsiTheme="minorHAnsi" w:cs="Times New Roman"/>
                <w:b/>
                <w:bCs/>
                <w:sz w:val="28"/>
                <w:szCs w:val="24"/>
              </w:rPr>
              <w:t>LUOGO</w:t>
            </w:r>
          </w:p>
        </w:tc>
      </w:tr>
      <w:tr w:rsidR="00543870" w:rsidRPr="00047497" w:rsidTr="00CB5D77">
        <w:trPr>
          <w:trHeight w:val="316"/>
        </w:trPr>
        <w:tc>
          <w:tcPr>
            <w:tcW w:w="1276" w:type="dxa"/>
          </w:tcPr>
          <w:p w:rsidR="00543870" w:rsidRPr="00047497" w:rsidRDefault="00543870" w:rsidP="00543870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Giovedì</w:t>
            </w:r>
            <w:r w:rsidRPr="00047497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  1 ottobre</w:t>
            </w:r>
          </w:p>
        </w:tc>
        <w:tc>
          <w:tcPr>
            <w:tcW w:w="1526" w:type="dxa"/>
          </w:tcPr>
          <w:p w:rsidR="00543870" w:rsidRPr="00047497" w:rsidRDefault="00543870" w:rsidP="00543870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43870" w:rsidRPr="00047497" w:rsidRDefault="00543870" w:rsidP="00543870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43870" w:rsidRPr="00047497" w:rsidRDefault="00543870" w:rsidP="00543870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543870" w:rsidRPr="00047497" w:rsidRDefault="00543870" w:rsidP="00543870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43870" w:rsidRPr="00047497" w:rsidTr="00CB5D77">
        <w:trPr>
          <w:trHeight w:val="242"/>
        </w:trPr>
        <w:tc>
          <w:tcPr>
            <w:tcW w:w="1276" w:type="dxa"/>
          </w:tcPr>
          <w:p w:rsidR="00543870" w:rsidRPr="00047497" w:rsidRDefault="00543870" w:rsidP="00543870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Venerdì </w:t>
            </w:r>
            <w:r w:rsidRPr="00047497">
              <w:rPr>
                <w:rFonts w:asciiTheme="minorHAnsi" w:hAnsiTheme="minorHAnsi" w:cs="Times New Roman"/>
                <w:b/>
                <w:sz w:val="24"/>
                <w:szCs w:val="24"/>
              </w:rPr>
              <w:t>2 ottobre</w:t>
            </w:r>
          </w:p>
        </w:tc>
        <w:tc>
          <w:tcPr>
            <w:tcW w:w="1526" w:type="dxa"/>
          </w:tcPr>
          <w:p w:rsidR="00543870" w:rsidRPr="00047497" w:rsidRDefault="00543870" w:rsidP="00543870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43870" w:rsidRPr="00047497" w:rsidRDefault="00543870" w:rsidP="00543870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43870" w:rsidRPr="00047497" w:rsidRDefault="00543870" w:rsidP="00543870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543870" w:rsidRPr="00047497" w:rsidRDefault="00543870" w:rsidP="00543870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43870" w:rsidRPr="00047497" w:rsidTr="00CB5D77">
        <w:trPr>
          <w:trHeight w:val="242"/>
        </w:trPr>
        <w:tc>
          <w:tcPr>
            <w:tcW w:w="1276" w:type="dxa"/>
          </w:tcPr>
          <w:p w:rsidR="00543870" w:rsidRPr="00047497" w:rsidRDefault="00543870" w:rsidP="00543870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Lunedì 5</w:t>
            </w:r>
            <w:r w:rsidRPr="00047497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 ottobre</w:t>
            </w:r>
          </w:p>
        </w:tc>
        <w:tc>
          <w:tcPr>
            <w:tcW w:w="1526" w:type="dxa"/>
          </w:tcPr>
          <w:p w:rsidR="00543870" w:rsidRPr="00047497" w:rsidRDefault="005F6A2B" w:rsidP="00543870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sz w:val="24"/>
                <w:szCs w:val="24"/>
              </w:rPr>
              <w:t>Ore 15.00</w:t>
            </w:r>
          </w:p>
        </w:tc>
        <w:tc>
          <w:tcPr>
            <w:tcW w:w="3260" w:type="dxa"/>
          </w:tcPr>
          <w:p w:rsidR="00543870" w:rsidRPr="001F5097" w:rsidRDefault="005F6A2B" w:rsidP="00543870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1F5097">
              <w:rPr>
                <w:rFonts w:asciiTheme="minorHAnsi" w:hAnsiTheme="minorHAnsi" w:cs="Times New Roman"/>
                <w:b/>
                <w:sz w:val="24"/>
                <w:szCs w:val="24"/>
              </w:rPr>
              <w:t>Incontro staff</w:t>
            </w:r>
          </w:p>
        </w:tc>
        <w:tc>
          <w:tcPr>
            <w:tcW w:w="3118" w:type="dxa"/>
          </w:tcPr>
          <w:p w:rsidR="00543870" w:rsidRPr="00047497" w:rsidRDefault="00543870" w:rsidP="00543870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5F6A2B" w:rsidRPr="00047497" w:rsidRDefault="005F6A2B" w:rsidP="005F6A2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04749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543870" w:rsidRPr="00047497" w:rsidRDefault="005F6A2B" w:rsidP="005F6A2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04749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5F6A2B" w:rsidRPr="00047497" w:rsidTr="00CB5D77">
        <w:trPr>
          <w:trHeight w:val="242"/>
        </w:trPr>
        <w:tc>
          <w:tcPr>
            <w:tcW w:w="1276" w:type="dxa"/>
          </w:tcPr>
          <w:p w:rsidR="005F6A2B" w:rsidRPr="00047497" w:rsidRDefault="005F6A2B" w:rsidP="005F6A2B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Martedì 6</w:t>
            </w:r>
            <w:r w:rsidRPr="00047497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 ottobre</w:t>
            </w:r>
          </w:p>
        </w:tc>
        <w:tc>
          <w:tcPr>
            <w:tcW w:w="1526" w:type="dxa"/>
          </w:tcPr>
          <w:p w:rsidR="005F6A2B" w:rsidRPr="00047497" w:rsidRDefault="005F6A2B" w:rsidP="005F6A2B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047497">
              <w:rPr>
                <w:rFonts w:asciiTheme="minorHAnsi" w:hAnsiTheme="minorHAnsi" w:cs="Times New Roman"/>
                <w:sz w:val="24"/>
                <w:szCs w:val="24"/>
              </w:rPr>
              <w:t>Ore</w:t>
            </w:r>
          </w:p>
          <w:p w:rsidR="005F6A2B" w:rsidRPr="00047497" w:rsidRDefault="00FF4A11" w:rsidP="005F6A2B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sz w:val="24"/>
                <w:szCs w:val="24"/>
              </w:rPr>
              <w:t>16.00-18.00</w:t>
            </w:r>
          </w:p>
        </w:tc>
        <w:tc>
          <w:tcPr>
            <w:tcW w:w="3260" w:type="dxa"/>
          </w:tcPr>
          <w:p w:rsidR="005F6A2B" w:rsidRPr="00047497" w:rsidRDefault="005F6A2B" w:rsidP="005F6A2B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047497">
              <w:rPr>
                <w:rFonts w:asciiTheme="minorHAnsi" w:hAnsiTheme="minorHAnsi" w:cs="Times New Roman"/>
                <w:sz w:val="24"/>
                <w:szCs w:val="24"/>
              </w:rPr>
              <w:t xml:space="preserve">Programmazione </w:t>
            </w:r>
          </w:p>
        </w:tc>
        <w:tc>
          <w:tcPr>
            <w:tcW w:w="3118" w:type="dxa"/>
          </w:tcPr>
          <w:p w:rsidR="005F6A2B" w:rsidRPr="00047497" w:rsidRDefault="005F6A2B" w:rsidP="005F6A2B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047497">
              <w:rPr>
                <w:rFonts w:asciiTheme="minorHAnsi" w:hAnsiTheme="minorHAnsi" w:cs="Times New Roman"/>
                <w:sz w:val="24"/>
                <w:szCs w:val="24"/>
              </w:rPr>
              <w:t>Scuola dell’infanzia</w:t>
            </w:r>
          </w:p>
          <w:p w:rsidR="005F6A2B" w:rsidRPr="00047497" w:rsidRDefault="005F6A2B" w:rsidP="005F6A2B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047497">
              <w:rPr>
                <w:rFonts w:asciiTheme="minorHAnsi" w:hAnsiTheme="minorHAnsi" w:cs="Times New Roman"/>
                <w:sz w:val="24"/>
                <w:szCs w:val="24"/>
              </w:rPr>
              <w:t>Scuola primaria</w:t>
            </w:r>
          </w:p>
        </w:tc>
        <w:tc>
          <w:tcPr>
            <w:tcW w:w="2019" w:type="dxa"/>
          </w:tcPr>
          <w:p w:rsidR="005F6A2B" w:rsidRDefault="00FF4A11" w:rsidP="005F6A2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In modalità videoconferenza su </w:t>
            </w:r>
            <w:proofErr w:type="spellStart"/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Gsuite</w:t>
            </w:r>
            <w:proofErr w:type="spellEnd"/>
          </w:p>
          <w:p w:rsidR="00FF4A11" w:rsidRPr="00047497" w:rsidRDefault="00FF4A11" w:rsidP="00FF4A11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Il coordinatore dell’intersezione/interclasse genera l’invito </w:t>
            </w:r>
          </w:p>
        </w:tc>
      </w:tr>
      <w:tr w:rsidR="005F6A2B" w:rsidRPr="00047497" w:rsidTr="00CB5D77">
        <w:trPr>
          <w:trHeight w:val="242"/>
        </w:trPr>
        <w:tc>
          <w:tcPr>
            <w:tcW w:w="1276" w:type="dxa"/>
          </w:tcPr>
          <w:p w:rsidR="005F6A2B" w:rsidRPr="00047497" w:rsidRDefault="005F6A2B" w:rsidP="005F6A2B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047497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Mercoledì </w:t>
            </w: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7</w:t>
            </w:r>
            <w:r w:rsidRPr="00047497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  ottobre</w:t>
            </w:r>
          </w:p>
        </w:tc>
        <w:tc>
          <w:tcPr>
            <w:tcW w:w="1526" w:type="dxa"/>
          </w:tcPr>
          <w:p w:rsidR="005F6A2B" w:rsidRPr="00047497" w:rsidRDefault="005F6A2B" w:rsidP="005F6A2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sz w:val="24"/>
                <w:szCs w:val="24"/>
              </w:rPr>
              <w:t>Ore 16.</w:t>
            </w:r>
            <w:r w:rsidR="001F5097">
              <w:rPr>
                <w:rFonts w:asciiTheme="minorHAnsi" w:hAnsiTheme="minorHAnsi" w:cs="Times New Roman"/>
                <w:sz w:val="24"/>
                <w:szCs w:val="24"/>
              </w:rPr>
              <w:t>0</w:t>
            </w:r>
            <w:r w:rsidRPr="00047497">
              <w:rPr>
                <w:rFonts w:asciiTheme="minorHAnsi" w:hAnsiTheme="minorHAnsi" w:cs="Times New Roman"/>
                <w:sz w:val="24"/>
                <w:szCs w:val="24"/>
              </w:rPr>
              <w:t>0</w:t>
            </w:r>
          </w:p>
          <w:p w:rsidR="005F6A2B" w:rsidRPr="00047497" w:rsidRDefault="005F6A2B" w:rsidP="005F6A2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F6A2B" w:rsidRPr="00047497" w:rsidRDefault="005F6A2B" w:rsidP="005F6A2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047497">
              <w:rPr>
                <w:rFonts w:asciiTheme="minorHAnsi" w:hAnsiTheme="minorHAnsi" w:cs="Times New Roman"/>
                <w:b/>
                <w:sz w:val="24"/>
                <w:szCs w:val="24"/>
              </w:rPr>
              <w:t>Collegio dei docenti</w:t>
            </w:r>
          </w:p>
        </w:tc>
        <w:tc>
          <w:tcPr>
            <w:tcW w:w="3118" w:type="dxa"/>
          </w:tcPr>
          <w:p w:rsidR="005F6A2B" w:rsidRPr="00047497" w:rsidRDefault="005F6A2B" w:rsidP="005F6A2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04749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Seguirà convocazione</w:t>
            </w:r>
          </w:p>
        </w:tc>
        <w:tc>
          <w:tcPr>
            <w:tcW w:w="2019" w:type="dxa"/>
          </w:tcPr>
          <w:p w:rsidR="005F6A2B" w:rsidRPr="00047497" w:rsidRDefault="005F6A2B" w:rsidP="005F6A2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In modalità videoconferenza su </w:t>
            </w:r>
            <w:proofErr w:type="spellStart"/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Gsuite</w:t>
            </w:r>
            <w:proofErr w:type="spellEnd"/>
          </w:p>
        </w:tc>
      </w:tr>
      <w:tr w:rsidR="005F6A2B" w:rsidRPr="00047497" w:rsidTr="00CB5D77">
        <w:trPr>
          <w:trHeight w:val="242"/>
        </w:trPr>
        <w:tc>
          <w:tcPr>
            <w:tcW w:w="1276" w:type="dxa"/>
          </w:tcPr>
          <w:p w:rsidR="005F6A2B" w:rsidRPr="00047497" w:rsidRDefault="005F6A2B" w:rsidP="005F6A2B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047497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Giovedì </w:t>
            </w: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8</w:t>
            </w:r>
            <w:r w:rsidRPr="00047497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   ottobre</w:t>
            </w:r>
          </w:p>
        </w:tc>
        <w:tc>
          <w:tcPr>
            <w:tcW w:w="1526" w:type="dxa"/>
          </w:tcPr>
          <w:p w:rsidR="005F6A2B" w:rsidRPr="00047497" w:rsidRDefault="005F6A2B" w:rsidP="005F6A2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F6A2B" w:rsidRPr="00047497" w:rsidRDefault="005F6A2B" w:rsidP="005F6A2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F6A2B" w:rsidRPr="00047497" w:rsidRDefault="005F6A2B" w:rsidP="005F6A2B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5F6A2B" w:rsidRPr="00047497" w:rsidRDefault="005F6A2B" w:rsidP="005F6A2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5F6A2B" w:rsidRPr="00047497" w:rsidTr="00CB5D77">
        <w:trPr>
          <w:trHeight w:val="242"/>
        </w:trPr>
        <w:tc>
          <w:tcPr>
            <w:tcW w:w="1276" w:type="dxa"/>
          </w:tcPr>
          <w:p w:rsidR="005F6A2B" w:rsidRPr="00047497" w:rsidRDefault="005F6A2B" w:rsidP="005F6A2B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047497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Venerdì </w:t>
            </w: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9</w:t>
            </w:r>
            <w:r w:rsidRPr="00047497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 ottobre  </w:t>
            </w:r>
          </w:p>
        </w:tc>
        <w:tc>
          <w:tcPr>
            <w:tcW w:w="1526" w:type="dxa"/>
          </w:tcPr>
          <w:p w:rsidR="005F6A2B" w:rsidRPr="00047497" w:rsidRDefault="005F6A2B" w:rsidP="005F6A2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F6A2B" w:rsidRPr="00047497" w:rsidRDefault="005F6A2B" w:rsidP="005F6A2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F6A2B" w:rsidRPr="00047497" w:rsidRDefault="005F6A2B" w:rsidP="005F6A2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5F6A2B" w:rsidRPr="00047497" w:rsidRDefault="005F6A2B" w:rsidP="005F6A2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785557" w:rsidRPr="00047497" w:rsidTr="00CB5D77">
        <w:trPr>
          <w:trHeight w:val="242"/>
        </w:trPr>
        <w:tc>
          <w:tcPr>
            <w:tcW w:w="1276" w:type="dxa"/>
            <w:vMerge w:val="restart"/>
          </w:tcPr>
          <w:p w:rsidR="00785557" w:rsidRPr="00047497" w:rsidRDefault="00785557" w:rsidP="005F6A2B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Lunedì 12</w:t>
            </w:r>
            <w:r w:rsidRPr="00047497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 ottobre</w:t>
            </w:r>
          </w:p>
        </w:tc>
        <w:tc>
          <w:tcPr>
            <w:tcW w:w="1526" w:type="dxa"/>
          </w:tcPr>
          <w:p w:rsidR="00785557" w:rsidRPr="00047497" w:rsidRDefault="00785557" w:rsidP="005F6A2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04749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785557" w:rsidRPr="00047497" w:rsidRDefault="00785557" w:rsidP="005F6A2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</w:t>
            </w:r>
            <w:r w:rsidRPr="0004749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18.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3260" w:type="dxa"/>
          </w:tcPr>
          <w:p w:rsidR="00785557" w:rsidRPr="00047497" w:rsidRDefault="00785557" w:rsidP="005F6A2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04749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785557" w:rsidRPr="00047497" w:rsidRDefault="00785557" w:rsidP="005F6A2B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785557" w:rsidRPr="00047497" w:rsidRDefault="00785557" w:rsidP="005F6A2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04749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785557" w:rsidRPr="00047497" w:rsidRDefault="00785557" w:rsidP="005F6A2B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04749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785557" w:rsidRPr="00047497" w:rsidTr="00CB5D77">
        <w:trPr>
          <w:trHeight w:val="242"/>
        </w:trPr>
        <w:tc>
          <w:tcPr>
            <w:tcW w:w="1276" w:type="dxa"/>
            <w:vMerge/>
          </w:tcPr>
          <w:p w:rsidR="00785557" w:rsidRDefault="00785557" w:rsidP="00785557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sz w:val="24"/>
                <w:szCs w:val="24"/>
              </w:rPr>
              <w:t>Ore 16.30</w:t>
            </w:r>
          </w:p>
        </w:tc>
        <w:tc>
          <w:tcPr>
            <w:tcW w:w="3260" w:type="dxa"/>
          </w:tcPr>
          <w:p w:rsidR="00785557" w:rsidRPr="00543870" w:rsidRDefault="00785557" w:rsidP="00785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eastAsia="it-IT"/>
              </w:rPr>
            </w:pPr>
            <w:r w:rsidRPr="00B86E81">
              <w:rPr>
                <w:b/>
                <w:sz w:val="24"/>
              </w:rPr>
              <w:t>Dipartimenti disciplinari</w:t>
            </w:r>
          </w:p>
        </w:tc>
        <w:tc>
          <w:tcPr>
            <w:tcW w:w="3118" w:type="dxa"/>
          </w:tcPr>
          <w:p w:rsidR="00785557" w:rsidRPr="00047497" w:rsidRDefault="00785557" w:rsidP="00785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  <w:lang w:eastAsia="it-IT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eastAsia="it-IT"/>
              </w:rPr>
              <w:t>Seguirà convocazione</w:t>
            </w:r>
          </w:p>
        </w:tc>
        <w:tc>
          <w:tcPr>
            <w:tcW w:w="2019" w:type="dxa"/>
          </w:tcPr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t xml:space="preserve">In modalità di video conferenza su piattaforma </w:t>
            </w:r>
            <w:proofErr w:type="spellStart"/>
            <w:r>
              <w:t>Gsuite</w:t>
            </w:r>
            <w:proofErr w:type="spellEnd"/>
          </w:p>
        </w:tc>
      </w:tr>
      <w:tr w:rsidR="00785557" w:rsidRPr="00047497" w:rsidTr="00CB5D77">
        <w:trPr>
          <w:trHeight w:val="242"/>
        </w:trPr>
        <w:tc>
          <w:tcPr>
            <w:tcW w:w="1276" w:type="dxa"/>
            <w:vMerge w:val="restart"/>
          </w:tcPr>
          <w:p w:rsidR="00785557" w:rsidRPr="00047497" w:rsidRDefault="00785557" w:rsidP="00785557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Martedì 13 </w:t>
            </w:r>
            <w:r w:rsidRPr="00047497">
              <w:rPr>
                <w:rFonts w:asciiTheme="minorHAnsi" w:hAnsiTheme="minorHAnsi" w:cs="Times New Roman"/>
                <w:b/>
                <w:sz w:val="24"/>
                <w:szCs w:val="24"/>
              </w:rPr>
              <w:t>ottobre</w:t>
            </w:r>
          </w:p>
        </w:tc>
        <w:tc>
          <w:tcPr>
            <w:tcW w:w="1526" w:type="dxa"/>
          </w:tcPr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04749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</w:t>
            </w:r>
            <w:r w:rsidRPr="0004749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18.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3260" w:type="dxa"/>
          </w:tcPr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04749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04749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04749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785557" w:rsidRPr="00047497" w:rsidTr="00CB5D77">
        <w:trPr>
          <w:trHeight w:val="242"/>
        </w:trPr>
        <w:tc>
          <w:tcPr>
            <w:tcW w:w="1276" w:type="dxa"/>
            <w:vMerge/>
          </w:tcPr>
          <w:p w:rsidR="00785557" w:rsidRPr="00047497" w:rsidRDefault="00785557" w:rsidP="00785557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785557" w:rsidRPr="00047497" w:rsidRDefault="00785557" w:rsidP="00785557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047497">
              <w:rPr>
                <w:rFonts w:asciiTheme="minorHAnsi" w:hAnsiTheme="minorHAnsi" w:cs="Times New Roman"/>
                <w:sz w:val="24"/>
                <w:szCs w:val="24"/>
              </w:rPr>
              <w:t>Ore</w:t>
            </w:r>
          </w:p>
          <w:p w:rsidR="00785557" w:rsidRPr="00047497" w:rsidRDefault="00785557" w:rsidP="00785557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sz w:val="24"/>
                <w:szCs w:val="24"/>
              </w:rPr>
              <w:t>16.30-18.30</w:t>
            </w:r>
          </w:p>
        </w:tc>
        <w:tc>
          <w:tcPr>
            <w:tcW w:w="3260" w:type="dxa"/>
          </w:tcPr>
          <w:p w:rsidR="00785557" w:rsidRPr="00047497" w:rsidRDefault="00785557" w:rsidP="00785557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047497">
              <w:rPr>
                <w:rFonts w:asciiTheme="minorHAnsi" w:hAnsiTheme="minorHAnsi" w:cs="Times New Roman"/>
                <w:sz w:val="24"/>
                <w:szCs w:val="24"/>
              </w:rPr>
              <w:t xml:space="preserve">Programmazione </w:t>
            </w:r>
          </w:p>
        </w:tc>
        <w:tc>
          <w:tcPr>
            <w:tcW w:w="3118" w:type="dxa"/>
          </w:tcPr>
          <w:p w:rsidR="00785557" w:rsidRPr="00047497" w:rsidRDefault="00785557" w:rsidP="00785557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047497">
              <w:rPr>
                <w:rFonts w:asciiTheme="minorHAnsi" w:hAnsiTheme="minorHAnsi" w:cs="Times New Roman"/>
                <w:sz w:val="24"/>
                <w:szCs w:val="24"/>
              </w:rPr>
              <w:t>Scuola primaria</w:t>
            </w:r>
          </w:p>
        </w:tc>
        <w:tc>
          <w:tcPr>
            <w:tcW w:w="2019" w:type="dxa"/>
          </w:tcPr>
          <w:p w:rsidR="0078555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In modalità videoconferenza su </w:t>
            </w:r>
            <w:proofErr w:type="spellStart"/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Gsuite</w:t>
            </w:r>
            <w:proofErr w:type="spellEnd"/>
          </w:p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Il coordinatore dell’interclasse genera l’invito</w:t>
            </w:r>
          </w:p>
        </w:tc>
      </w:tr>
      <w:tr w:rsidR="00785557" w:rsidRPr="00047497" w:rsidTr="00CB5D77">
        <w:trPr>
          <w:trHeight w:val="242"/>
        </w:trPr>
        <w:tc>
          <w:tcPr>
            <w:tcW w:w="1276" w:type="dxa"/>
          </w:tcPr>
          <w:p w:rsidR="00785557" w:rsidRPr="00047497" w:rsidRDefault="00785557" w:rsidP="00785557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Mercoledì 14</w:t>
            </w:r>
            <w:r w:rsidRPr="00047497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  ottobre</w:t>
            </w:r>
          </w:p>
        </w:tc>
        <w:tc>
          <w:tcPr>
            <w:tcW w:w="1526" w:type="dxa"/>
          </w:tcPr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04749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</w:t>
            </w:r>
            <w:r w:rsidRPr="0004749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18.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3260" w:type="dxa"/>
          </w:tcPr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04749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04749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04749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785557" w:rsidRPr="00047497" w:rsidTr="00CB5D77">
        <w:trPr>
          <w:trHeight w:val="242"/>
        </w:trPr>
        <w:tc>
          <w:tcPr>
            <w:tcW w:w="1276" w:type="dxa"/>
          </w:tcPr>
          <w:p w:rsidR="00785557" w:rsidRPr="00047497" w:rsidRDefault="00785557" w:rsidP="00785557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047497">
              <w:rPr>
                <w:rFonts w:asciiTheme="minorHAnsi" w:hAnsiTheme="minorHAnsi" w:cs="Times New Roman"/>
                <w:b/>
                <w:sz w:val="24"/>
                <w:szCs w:val="24"/>
              </w:rPr>
              <w:t>Giovedì 1</w:t>
            </w: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5</w:t>
            </w:r>
            <w:r w:rsidRPr="00047497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 ottobre</w:t>
            </w:r>
          </w:p>
        </w:tc>
        <w:tc>
          <w:tcPr>
            <w:tcW w:w="1526" w:type="dxa"/>
          </w:tcPr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04749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</w:t>
            </w:r>
            <w:r w:rsidRPr="0004749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18.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3260" w:type="dxa"/>
          </w:tcPr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04749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04749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04749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785557" w:rsidRPr="00047497" w:rsidTr="00CB5D77">
        <w:trPr>
          <w:trHeight w:val="242"/>
        </w:trPr>
        <w:tc>
          <w:tcPr>
            <w:tcW w:w="1276" w:type="dxa"/>
          </w:tcPr>
          <w:p w:rsidR="00785557" w:rsidRPr="00047497" w:rsidRDefault="00785557" w:rsidP="00785557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047497">
              <w:rPr>
                <w:rFonts w:asciiTheme="minorHAnsi" w:hAnsiTheme="minorHAnsi" w:cs="Times New Roman"/>
                <w:b/>
                <w:sz w:val="24"/>
                <w:szCs w:val="24"/>
              </w:rPr>
              <w:t>Venerdì 1</w:t>
            </w: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6</w:t>
            </w:r>
            <w:r w:rsidRPr="00047497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 ottobre</w:t>
            </w:r>
          </w:p>
        </w:tc>
        <w:tc>
          <w:tcPr>
            <w:tcW w:w="1526" w:type="dxa"/>
          </w:tcPr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04749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04749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15-</w:t>
            </w:r>
            <w:r w:rsidRPr="0004749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16.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3260" w:type="dxa"/>
          </w:tcPr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04749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04749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04749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785557" w:rsidRPr="00047497" w:rsidTr="00CB5D77">
        <w:trPr>
          <w:trHeight w:val="242"/>
        </w:trPr>
        <w:tc>
          <w:tcPr>
            <w:tcW w:w="1276" w:type="dxa"/>
          </w:tcPr>
          <w:p w:rsidR="00785557" w:rsidRPr="0005400A" w:rsidRDefault="00785557" w:rsidP="00785557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05400A">
              <w:rPr>
                <w:rFonts w:asciiTheme="minorHAnsi" w:hAnsiTheme="minorHAnsi" w:cs="Times New Roman"/>
                <w:b/>
                <w:sz w:val="24"/>
                <w:szCs w:val="24"/>
              </w:rPr>
              <w:t>Lunedì 19 ottobre</w:t>
            </w:r>
          </w:p>
        </w:tc>
        <w:tc>
          <w:tcPr>
            <w:tcW w:w="1526" w:type="dxa"/>
          </w:tcPr>
          <w:p w:rsidR="00785557" w:rsidRPr="0005400A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05400A">
              <w:rPr>
                <w:rFonts w:asciiTheme="minorHAnsi" w:hAnsiTheme="minorHAnsi" w:cs="Times New Roman"/>
                <w:sz w:val="24"/>
                <w:szCs w:val="24"/>
              </w:rPr>
              <w:t>Ore 10.00</w:t>
            </w:r>
          </w:p>
        </w:tc>
        <w:tc>
          <w:tcPr>
            <w:tcW w:w="3260" w:type="dxa"/>
          </w:tcPr>
          <w:p w:rsidR="00785557" w:rsidRPr="0005400A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u w:val="single"/>
              </w:rPr>
            </w:pPr>
          </w:p>
          <w:p w:rsidR="00785557" w:rsidRPr="0005400A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bookmarkStart w:id="0" w:name="_GoBack"/>
            <w:r w:rsidRPr="0005400A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Prove d’ingresso </w:t>
            </w:r>
          </w:p>
          <w:bookmarkEnd w:id="0"/>
          <w:p w:rsidR="00785557" w:rsidRPr="0005400A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785557" w:rsidRPr="0005400A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785557" w:rsidRPr="0005400A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05400A">
              <w:rPr>
                <w:rFonts w:asciiTheme="minorHAnsi" w:hAnsiTheme="minorHAnsi" w:cs="Times New Roman"/>
                <w:sz w:val="24"/>
                <w:szCs w:val="24"/>
              </w:rPr>
              <w:t>Vedasi comunicazione n. 28 pubblicata sul sito</w:t>
            </w:r>
          </w:p>
        </w:tc>
        <w:tc>
          <w:tcPr>
            <w:tcW w:w="3118" w:type="dxa"/>
          </w:tcPr>
          <w:p w:rsidR="00785557" w:rsidRPr="0005400A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05400A">
              <w:rPr>
                <w:rFonts w:asciiTheme="minorHAnsi" w:hAnsiTheme="minorHAnsi" w:cs="Times New Roman"/>
                <w:sz w:val="24"/>
                <w:szCs w:val="24"/>
              </w:rPr>
              <w:t>Scuola dell’infanzia</w:t>
            </w:r>
          </w:p>
          <w:p w:rsidR="00785557" w:rsidRPr="0005400A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05400A">
              <w:rPr>
                <w:rFonts w:asciiTheme="minorHAnsi" w:hAnsiTheme="minorHAnsi" w:cs="Times New Roman"/>
                <w:sz w:val="24"/>
                <w:szCs w:val="24"/>
              </w:rPr>
              <w:t>dalle ore 10:00 alle ore 11:00</w:t>
            </w:r>
          </w:p>
          <w:p w:rsidR="00785557" w:rsidRPr="0005400A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785557" w:rsidRPr="0005400A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05400A">
              <w:rPr>
                <w:rFonts w:asciiTheme="minorHAnsi" w:hAnsiTheme="minorHAnsi" w:cs="Times New Roman"/>
                <w:sz w:val="24"/>
                <w:szCs w:val="24"/>
              </w:rPr>
              <w:t>Scuola primaria</w:t>
            </w:r>
          </w:p>
          <w:p w:rsidR="00785557" w:rsidRPr="0005400A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05400A">
              <w:rPr>
                <w:rFonts w:asciiTheme="minorHAnsi" w:hAnsiTheme="minorHAnsi" w:cs="Times New Roman"/>
                <w:sz w:val="24"/>
                <w:szCs w:val="24"/>
              </w:rPr>
              <w:t>dalle ore 10:00 alle ore 11:00</w:t>
            </w:r>
          </w:p>
          <w:p w:rsidR="00785557" w:rsidRPr="0005400A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785557" w:rsidRPr="0005400A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05400A">
              <w:rPr>
                <w:rFonts w:asciiTheme="minorHAnsi" w:hAnsiTheme="minorHAnsi" w:cs="Times New Roman"/>
                <w:sz w:val="24"/>
                <w:szCs w:val="24"/>
              </w:rPr>
              <w:t>Scuola Secondaria di I grado</w:t>
            </w:r>
          </w:p>
          <w:p w:rsidR="00785557" w:rsidRPr="0005400A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05400A">
              <w:rPr>
                <w:rFonts w:asciiTheme="minorHAnsi" w:hAnsiTheme="minorHAnsi" w:cs="Times New Roman"/>
                <w:sz w:val="24"/>
                <w:szCs w:val="24"/>
              </w:rPr>
              <w:t>dalle ore 10:00 alle ore 12:00</w:t>
            </w:r>
          </w:p>
        </w:tc>
        <w:tc>
          <w:tcPr>
            <w:tcW w:w="2019" w:type="dxa"/>
          </w:tcPr>
          <w:p w:rsidR="00785557" w:rsidRPr="0005400A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05400A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Nei plessi di appartenenza</w:t>
            </w:r>
          </w:p>
        </w:tc>
      </w:tr>
      <w:tr w:rsidR="00785557" w:rsidRPr="00047497" w:rsidTr="005F7C00">
        <w:trPr>
          <w:trHeight w:val="1046"/>
        </w:trPr>
        <w:tc>
          <w:tcPr>
            <w:tcW w:w="1276" w:type="dxa"/>
          </w:tcPr>
          <w:p w:rsidR="00785557" w:rsidRPr="00047497" w:rsidRDefault="00785557" w:rsidP="00785557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04749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78555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</w:t>
            </w:r>
            <w:r w:rsidRPr="0004749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18.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</w:t>
            </w:r>
          </w:p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8555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04749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  <w:p w:rsidR="005F7C00" w:rsidRDefault="005F7C00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  <w:p w:rsidR="005F7C00" w:rsidRDefault="005F7C00" w:rsidP="005F7C00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5F7C00" w:rsidRDefault="005F7C00" w:rsidP="005F7C00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5F7C00" w:rsidRPr="00047497" w:rsidRDefault="005F7C00" w:rsidP="005F7C00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04749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04749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785557" w:rsidRPr="00047497" w:rsidTr="00CB5D77">
        <w:trPr>
          <w:trHeight w:val="242"/>
        </w:trPr>
        <w:tc>
          <w:tcPr>
            <w:tcW w:w="1276" w:type="dxa"/>
            <w:vMerge w:val="restart"/>
          </w:tcPr>
          <w:p w:rsidR="00785557" w:rsidRPr="00047497" w:rsidRDefault="00785557" w:rsidP="00785557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lastRenderedPageBreak/>
              <w:t>Martedì  20</w:t>
            </w:r>
            <w:r w:rsidRPr="00047497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 ottobre</w:t>
            </w:r>
          </w:p>
        </w:tc>
        <w:tc>
          <w:tcPr>
            <w:tcW w:w="1526" w:type="dxa"/>
          </w:tcPr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04749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</w:t>
            </w:r>
            <w:r w:rsidRPr="0004749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18.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3260" w:type="dxa"/>
          </w:tcPr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04749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04749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04749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785557" w:rsidRPr="00047497" w:rsidTr="00CB5D77">
        <w:trPr>
          <w:trHeight w:val="242"/>
        </w:trPr>
        <w:tc>
          <w:tcPr>
            <w:tcW w:w="1276" w:type="dxa"/>
            <w:vMerge/>
          </w:tcPr>
          <w:p w:rsidR="00785557" w:rsidRPr="00047497" w:rsidRDefault="00785557" w:rsidP="00785557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785557" w:rsidRPr="00047497" w:rsidRDefault="00785557" w:rsidP="00785557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047497">
              <w:rPr>
                <w:rFonts w:asciiTheme="minorHAnsi" w:hAnsiTheme="minorHAnsi" w:cs="Times New Roman"/>
                <w:sz w:val="24"/>
                <w:szCs w:val="24"/>
              </w:rPr>
              <w:t>Ore</w:t>
            </w:r>
          </w:p>
          <w:p w:rsidR="00785557" w:rsidRPr="00047497" w:rsidRDefault="00785557" w:rsidP="00785557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sz w:val="24"/>
                <w:szCs w:val="24"/>
              </w:rPr>
              <w:t>16.30-18.30</w:t>
            </w:r>
          </w:p>
        </w:tc>
        <w:tc>
          <w:tcPr>
            <w:tcW w:w="3260" w:type="dxa"/>
          </w:tcPr>
          <w:p w:rsidR="00785557" w:rsidRPr="00047497" w:rsidRDefault="00785557" w:rsidP="00785557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047497">
              <w:rPr>
                <w:rFonts w:asciiTheme="minorHAnsi" w:hAnsiTheme="minorHAnsi" w:cs="Times New Roman"/>
                <w:sz w:val="24"/>
                <w:szCs w:val="24"/>
              </w:rPr>
              <w:t xml:space="preserve">Programmazione </w:t>
            </w:r>
          </w:p>
        </w:tc>
        <w:tc>
          <w:tcPr>
            <w:tcW w:w="3118" w:type="dxa"/>
          </w:tcPr>
          <w:p w:rsidR="00785557" w:rsidRPr="00047497" w:rsidRDefault="00785557" w:rsidP="00785557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047497">
              <w:rPr>
                <w:rFonts w:asciiTheme="minorHAnsi" w:hAnsiTheme="minorHAnsi" w:cs="Times New Roman"/>
                <w:sz w:val="24"/>
                <w:szCs w:val="24"/>
              </w:rPr>
              <w:t>Scuola primaria</w:t>
            </w:r>
          </w:p>
        </w:tc>
        <w:tc>
          <w:tcPr>
            <w:tcW w:w="2019" w:type="dxa"/>
          </w:tcPr>
          <w:p w:rsidR="0078555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In modalità videoconferenza su </w:t>
            </w:r>
            <w:proofErr w:type="spellStart"/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Gsuite</w:t>
            </w:r>
            <w:proofErr w:type="spellEnd"/>
          </w:p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Il coordinatore dell’interclasse genera l’invito</w:t>
            </w:r>
          </w:p>
        </w:tc>
      </w:tr>
      <w:tr w:rsidR="00785557" w:rsidRPr="00047497" w:rsidTr="00CB5D77">
        <w:trPr>
          <w:trHeight w:val="242"/>
        </w:trPr>
        <w:tc>
          <w:tcPr>
            <w:tcW w:w="1276" w:type="dxa"/>
          </w:tcPr>
          <w:p w:rsidR="00785557" w:rsidRPr="00047497" w:rsidRDefault="00785557" w:rsidP="00785557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Mercoledì21</w:t>
            </w:r>
            <w:r w:rsidRPr="00047497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 ottobre  </w:t>
            </w:r>
          </w:p>
        </w:tc>
        <w:tc>
          <w:tcPr>
            <w:tcW w:w="1526" w:type="dxa"/>
          </w:tcPr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04749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</w:t>
            </w:r>
            <w:r w:rsidRPr="0004749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18.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3260" w:type="dxa"/>
          </w:tcPr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04749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04749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04749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785557" w:rsidRPr="00047497" w:rsidTr="00CB5D77">
        <w:trPr>
          <w:trHeight w:val="242"/>
        </w:trPr>
        <w:tc>
          <w:tcPr>
            <w:tcW w:w="1276" w:type="dxa"/>
          </w:tcPr>
          <w:p w:rsidR="00785557" w:rsidRPr="00047497" w:rsidRDefault="00785557" w:rsidP="00785557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Giovedì 22</w:t>
            </w:r>
            <w:r w:rsidRPr="00047497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 ottobre</w:t>
            </w:r>
          </w:p>
        </w:tc>
        <w:tc>
          <w:tcPr>
            <w:tcW w:w="1526" w:type="dxa"/>
          </w:tcPr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04749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</w:t>
            </w:r>
            <w:r w:rsidRPr="0004749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18.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3260" w:type="dxa"/>
          </w:tcPr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04749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04749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04749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785557" w:rsidRPr="00047497" w:rsidTr="00CB5D77">
        <w:trPr>
          <w:trHeight w:val="242"/>
        </w:trPr>
        <w:tc>
          <w:tcPr>
            <w:tcW w:w="1276" w:type="dxa"/>
          </w:tcPr>
          <w:p w:rsidR="00785557" w:rsidRPr="00047497" w:rsidRDefault="00785557" w:rsidP="00785557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Venerdì 23</w:t>
            </w:r>
            <w:r w:rsidRPr="00047497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 ottobre</w:t>
            </w:r>
          </w:p>
        </w:tc>
        <w:tc>
          <w:tcPr>
            <w:tcW w:w="1526" w:type="dxa"/>
          </w:tcPr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04749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04749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15-</w:t>
            </w:r>
            <w:r w:rsidRPr="0004749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16.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3260" w:type="dxa"/>
          </w:tcPr>
          <w:p w:rsidR="0078555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04749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  <w:p w:rsidR="0078555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04749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04749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785557" w:rsidRPr="00047497" w:rsidTr="00CB5D77">
        <w:trPr>
          <w:trHeight w:val="242"/>
        </w:trPr>
        <w:tc>
          <w:tcPr>
            <w:tcW w:w="1276" w:type="dxa"/>
          </w:tcPr>
          <w:p w:rsidR="00785557" w:rsidRDefault="00785557" w:rsidP="00785557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Lunedì 26</w:t>
            </w:r>
            <w:r w:rsidRPr="00047497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 ottobre</w:t>
            </w:r>
          </w:p>
          <w:p w:rsidR="00785557" w:rsidRDefault="00785557" w:rsidP="00785557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  <w:p w:rsidR="00785557" w:rsidRPr="00047497" w:rsidRDefault="00785557" w:rsidP="00785557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04749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</w:t>
            </w:r>
            <w:r w:rsidRPr="0004749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18.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3260" w:type="dxa"/>
          </w:tcPr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04749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04749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04749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785557" w:rsidRPr="00047497" w:rsidTr="00CB5D77">
        <w:trPr>
          <w:trHeight w:val="242"/>
        </w:trPr>
        <w:tc>
          <w:tcPr>
            <w:tcW w:w="1276" w:type="dxa"/>
            <w:vMerge w:val="restart"/>
          </w:tcPr>
          <w:p w:rsidR="00785557" w:rsidRPr="00047497" w:rsidRDefault="00785557" w:rsidP="00785557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047497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Martedì </w:t>
            </w: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27 </w:t>
            </w:r>
            <w:r w:rsidRPr="00047497">
              <w:rPr>
                <w:rFonts w:asciiTheme="minorHAnsi" w:hAnsiTheme="minorHAnsi" w:cs="Times New Roman"/>
                <w:b/>
                <w:sz w:val="24"/>
                <w:szCs w:val="24"/>
              </w:rPr>
              <w:t>ottobre</w:t>
            </w:r>
          </w:p>
          <w:p w:rsidR="00785557" w:rsidRPr="00047497" w:rsidRDefault="00785557" w:rsidP="00785557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047497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26" w:type="dxa"/>
          </w:tcPr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04749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</w:t>
            </w:r>
            <w:r w:rsidRPr="0004749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18.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3260" w:type="dxa"/>
          </w:tcPr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04749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04749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04749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785557" w:rsidRPr="00047497" w:rsidTr="00CB5D77">
        <w:trPr>
          <w:trHeight w:val="242"/>
        </w:trPr>
        <w:tc>
          <w:tcPr>
            <w:tcW w:w="1276" w:type="dxa"/>
            <w:vMerge/>
          </w:tcPr>
          <w:p w:rsidR="00785557" w:rsidRPr="00047497" w:rsidRDefault="00785557" w:rsidP="00785557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785557" w:rsidRPr="00047497" w:rsidRDefault="00785557" w:rsidP="00785557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047497">
              <w:rPr>
                <w:rFonts w:asciiTheme="minorHAnsi" w:hAnsiTheme="minorHAnsi" w:cs="Times New Roman"/>
                <w:sz w:val="24"/>
                <w:szCs w:val="24"/>
              </w:rPr>
              <w:t>Ore</w:t>
            </w:r>
          </w:p>
          <w:p w:rsidR="00785557" w:rsidRPr="00047497" w:rsidRDefault="00785557" w:rsidP="00785557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sz w:val="24"/>
                <w:szCs w:val="24"/>
              </w:rPr>
              <w:t>16.30-18.30</w:t>
            </w:r>
          </w:p>
        </w:tc>
        <w:tc>
          <w:tcPr>
            <w:tcW w:w="3260" w:type="dxa"/>
          </w:tcPr>
          <w:p w:rsidR="00785557" w:rsidRPr="00047497" w:rsidRDefault="00785557" w:rsidP="00785557">
            <w:pPr>
              <w:spacing w:after="0" w:line="238" w:lineRule="auto"/>
              <w:ind w:left="2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047497">
              <w:rPr>
                <w:rFonts w:asciiTheme="minorHAnsi" w:hAnsiTheme="minorHAnsi" w:cs="Times New Roman"/>
                <w:sz w:val="24"/>
                <w:szCs w:val="24"/>
              </w:rPr>
              <w:t xml:space="preserve">Programmazione </w:t>
            </w:r>
          </w:p>
        </w:tc>
        <w:tc>
          <w:tcPr>
            <w:tcW w:w="3118" w:type="dxa"/>
          </w:tcPr>
          <w:p w:rsidR="00785557" w:rsidRPr="00047497" w:rsidRDefault="00785557" w:rsidP="00785557">
            <w:pPr>
              <w:spacing w:after="0" w:line="259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047497">
              <w:rPr>
                <w:rFonts w:asciiTheme="minorHAnsi" w:hAnsiTheme="minorHAnsi" w:cs="Times New Roman"/>
                <w:sz w:val="24"/>
                <w:szCs w:val="24"/>
              </w:rPr>
              <w:t>Scuola primaria</w:t>
            </w:r>
          </w:p>
        </w:tc>
        <w:tc>
          <w:tcPr>
            <w:tcW w:w="2019" w:type="dxa"/>
          </w:tcPr>
          <w:p w:rsidR="0078555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In modalità videoconferenza su </w:t>
            </w:r>
            <w:proofErr w:type="spellStart"/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Gsuite</w:t>
            </w:r>
            <w:proofErr w:type="spellEnd"/>
          </w:p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Il coordinatore dell’interclasse genera l’invito</w:t>
            </w:r>
          </w:p>
        </w:tc>
      </w:tr>
      <w:tr w:rsidR="00785557" w:rsidRPr="00047497" w:rsidTr="00CB5D77">
        <w:trPr>
          <w:trHeight w:val="242"/>
        </w:trPr>
        <w:tc>
          <w:tcPr>
            <w:tcW w:w="1276" w:type="dxa"/>
          </w:tcPr>
          <w:p w:rsidR="00785557" w:rsidRPr="00047497" w:rsidRDefault="00785557" w:rsidP="00785557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Mercoledì28</w:t>
            </w:r>
            <w:r w:rsidRPr="00047497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 ottobre</w:t>
            </w:r>
          </w:p>
        </w:tc>
        <w:tc>
          <w:tcPr>
            <w:tcW w:w="1526" w:type="dxa"/>
          </w:tcPr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sz w:val="24"/>
                <w:szCs w:val="24"/>
              </w:rPr>
              <w:t>Ore 16.3</w:t>
            </w:r>
            <w:r w:rsidRPr="00047497">
              <w:rPr>
                <w:rFonts w:asciiTheme="minorHAnsi" w:hAnsiTheme="minorHAnsi" w:cs="Times New Roman"/>
                <w:sz w:val="24"/>
                <w:szCs w:val="24"/>
              </w:rPr>
              <w:t>0</w:t>
            </w:r>
          </w:p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047497">
              <w:rPr>
                <w:rFonts w:asciiTheme="minorHAnsi" w:hAnsiTheme="minorHAnsi" w:cs="Times New Roman"/>
                <w:b/>
                <w:sz w:val="24"/>
                <w:szCs w:val="24"/>
              </w:rPr>
              <w:t>Collegio dei docenti</w:t>
            </w:r>
          </w:p>
        </w:tc>
        <w:tc>
          <w:tcPr>
            <w:tcW w:w="3118" w:type="dxa"/>
          </w:tcPr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04749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Seguirà convocazione</w:t>
            </w:r>
          </w:p>
        </w:tc>
        <w:tc>
          <w:tcPr>
            <w:tcW w:w="2019" w:type="dxa"/>
          </w:tcPr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In modalità videoconferenza su </w:t>
            </w:r>
            <w:proofErr w:type="spellStart"/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Gsuite</w:t>
            </w:r>
            <w:proofErr w:type="spellEnd"/>
          </w:p>
        </w:tc>
      </w:tr>
      <w:tr w:rsidR="00785557" w:rsidRPr="00047497" w:rsidTr="00CB5D77">
        <w:trPr>
          <w:trHeight w:val="242"/>
        </w:trPr>
        <w:tc>
          <w:tcPr>
            <w:tcW w:w="1276" w:type="dxa"/>
          </w:tcPr>
          <w:p w:rsidR="00785557" w:rsidRPr="00047497" w:rsidRDefault="00785557" w:rsidP="00785557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Giovedì 29</w:t>
            </w:r>
            <w:r w:rsidRPr="00047497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 ottobre</w:t>
            </w:r>
          </w:p>
        </w:tc>
        <w:tc>
          <w:tcPr>
            <w:tcW w:w="1526" w:type="dxa"/>
          </w:tcPr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04749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Ore</w:t>
            </w:r>
          </w:p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14.15-</w:t>
            </w:r>
            <w:r w:rsidRPr="0004749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18.</w:t>
            </w: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3260" w:type="dxa"/>
          </w:tcPr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04749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Strumento musicale</w:t>
            </w:r>
          </w:p>
        </w:tc>
        <w:tc>
          <w:tcPr>
            <w:tcW w:w="3118" w:type="dxa"/>
          </w:tcPr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019" w:type="dxa"/>
          </w:tcPr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04749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Plesso </w:t>
            </w:r>
          </w:p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04749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G. Mazzini</w:t>
            </w:r>
          </w:p>
        </w:tc>
      </w:tr>
      <w:tr w:rsidR="00785557" w:rsidRPr="00047497" w:rsidTr="00CB5D77">
        <w:trPr>
          <w:trHeight w:val="242"/>
        </w:trPr>
        <w:tc>
          <w:tcPr>
            <w:tcW w:w="1276" w:type="dxa"/>
          </w:tcPr>
          <w:p w:rsidR="00785557" w:rsidRPr="00047497" w:rsidRDefault="00785557" w:rsidP="00785557">
            <w:pPr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b/>
                <w:sz w:val="24"/>
                <w:szCs w:val="24"/>
              </w:rPr>
              <w:t>Venerdì 30 ottobre</w:t>
            </w:r>
          </w:p>
        </w:tc>
        <w:tc>
          <w:tcPr>
            <w:tcW w:w="1526" w:type="dxa"/>
          </w:tcPr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047497">
              <w:rPr>
                <w:rFonts w:asciiTheme="minorHAnsi" w:hAnsiTheme="minorHAnsi" w:cs="Times New Roman"/>
                <w:sz w:val="24"/>
                <w:szCs w:val="24"/>
              </w:rPr>
              <w:t xml:space="preserve">Ore </w:t>
            </w:r>
          </w:p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047497">
              <w:rPr>
                <w:rFonts w:asciiTheme="minorHAnsi" w:hAnsiTheme="minorHAnsi" w:cs="Times New Roman"/>
                <w:sz w:val="24"/>
                <w:szCs w:val="24"/>
              </w:rPr>
              <w:t xml:space="preserve">16,30/17,30 </w:t>
            </w:r>
          </w:p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047497">
              <w:rPr>
                <w:rFonts w:asciiTheme="minorHAnsi" w:hAnsiTheme="minorHAnsi" w:cs="Times New Roman"/>
                <w:sz w:val="24"/>
                <w:szCs w:val="24"/>
              </w:rPr>
              <w:t xml:space="preserve">1 h </w:t>
            </w:r>
          </w:p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047497">
              <w:rPr>
                <w:rFonts w:asciiTheme="minorHAnsi" w:hAnsiTheme="minorHAnsi" w:cs="Times New Roman"/>
                <w:sz w:val="24"/>
                <w:szCs w:val="24"/>
              </w:rPr>
              <w:t xml:space="preserve">Ore </w:t>
            </w:r>
          </w:p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047497">
              <w:rPr>
                <w:rFonts w:asciiTheme="minorHAnsi" w:hAnsiTheme="minorHAnsi" w:cs="Times New Roman"/>
                <w:sz w:val="24"/>
                <w:szCs w:val="24"/>
              </w:rPr>
              <w:t xml:space="preserve">17.30/19.30 </w:t>
            </w:r>
          </w:p>
          <w:p w:rsidR="00785557" w:rsidRPr="00047497" w:rsidRDefault="00785557" w:rsidP="00785557">
            <w:pPr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047497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Assemblea genitori per </w:t>
            </w:r>
          </w:p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047497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intersezione, interclasse </w:t>
            </w:r>
          </w:p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047497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e </w:t>
            </w:r>
          </w:p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047497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per classe </w:t>
            </w:r>
          </w:p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047497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Elezioni </w:t>
            </w:r>
          </w:p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sz w:val="24"/>
                <w:szCs w:val="24"/>
              </w:rPr>
              <w:t>Seguirà comunicazione dettagliata sulle modalità di svolgimento</w:t>
            </w:r>
          </w:p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047497">
              <w:rPr>
                <w:rFonts w:asciiTheme="minorHAnsi" w:hAnsiTheme="minorHAnsi" w:cs="Times New Roman"/>
                <w:sz w:val="24"/>
                <w:szCs w:val="24"/>
              </w:rPr>
              <w:t xml:space="preserve"> </w:t>
            </w:r>
          </w:p>
          <w:p w:rsidR="00785557" w:rsidRPr="00047497" w:rsidRDefault="00785557" w:rsidP="00785557">
            <w:pPr>
              <w:pStyle w:val="Paragrafoelenco"/>
              <w:numPr>
                <w:ilvl w:val="0"/>
                <w:numId w:val="15"/>
              </w:num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047497">
              <w:rPr>
                <w:rFonts w:asciiTheme="minorHAnsi" w:hAnsiTheme="minorHAnsi" w:cs="Times New Roman"/>
                <w:sz w:val="24"/>
                <w:szCs w:val="24"/>
              </w:rPr>
              <w:t xml:space="preserve">Introduzione del DS o  suo delegato </w:t>
            </w:r>
          </w:p>
          <w:p w:rsidR="00785557" w:rsidRPr="00047497" w:rsidRDefault="00785557" w:rsidP="00785557">
            <w:pPr>
              <w:pStyle w:val="Paragrafoelenco"/>
              <w:numPr>
                <w:ilvl w:val="0"/>
                <w:numId w:val="15"/>
              </w:num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047497">
              <w:rPr>
                <w:rFonts w:asciiTheme="minorHAnsi" w:hAnsiTheme="minorHAnsi" w:cs="Times New Roman"/>
                <w:sz w:val="24"/>
                <w:szCs w:val="24"/>
              </w:rPr>
              <w:t xml:space="preserve">Costituzione del seggio e votazione </w:t>
            </w:r>
          </w:p>
          <w:p w:rsidR="00785557" w:rsidRPr="00047497" w:rsidRDefault="00785557" w:rsidP="00785557">
            <w:pPr>
              <w:pStyle w:val="Paragrafoelenco"/>
              <w:numPr>
                <w:ilvl w:val="0"/>
                <w:numId w:val="15"/>
              </w:num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047497">
              <w:rPr>
                <w:rFonts w:asciiTheme="minorHAnsi" w:hAnsiTheme="minorHAnsi" w:cs="Times New Roman"/>
                <w:sz w:val="24"/>
                <w:szCs w:val="24"/>
              </w:rPr>
              <w:t>Elezioni rappresentanti genitori nei consigli di intersezione, di interclasse e di classe</w:t>
            </w:r>
          </w:p>
          <w:p w:rsidR="00785557" w:rsidRPr="00047497" w:rsidRDefault="00785557" w:rsidP="00785557">
            <w:pPr>
              <w:pStyle w:val="Paragrafoelenco"/>
              <w:numPr>
                <w:ilvl w:val="0"/>
                <w:numId w:val="15"/>
              </w:num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047497">
              <w:rPr>
                <w:rFonts w:asciiTheme="minorHAnsi" w:hAnsiTheme="minorHAnsi" w:cs="Times New Roman"/>
                <w:sz w:val="24"/>
                <w:szCs w:val="24"/>
              </w:rPr>
              <w:t xml:space="preserve">Competenze del consiglio di intersezione, di interclasse e di classe </w:t>
            </w:r>
          </w:p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047497">
              <w:rPr>
                <w:rFonts w:asciiTheme="minorHAnsi" w:hAnsiTheme="minorHAnsi" w:cs="Times New Roman"/>
                <w:sz w:val="24"/>
                <w:szCs w:val="24"/>
              </w:rPr>
              <w:t xml:space="preserve">Plesso </w:t>
            </w:r>
          </w:p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047497">
              <w:rPr>
                <w:rFonts w:asciiTheme="minorHAnsi" w:hAnsiTheme="minorHAnsi" w:cs="Times New Roman"/>
                <w:sz w:val="24"/>
                <w:szCs w:val="24"/>
              </w:rPr>
              <w:t>N. Green</w:t>
            </w:r>
          </w:p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047497">
              <w:rPr>
                <w:rFonts w:asciiTheme="minorHAnsi" w:hAnsiTheme="minorHAnsi" w:cs="Times New Roman"/>
                <w:sz w:val="24"/>
                <w:szCs w:val="24"/>
              </w:rPr>
              <w:t xml:space="preserve">Plesso </w:t>
            </w:r>
          </w:p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047497">
              <w:rPr>
                <w:rFonts w:asciiTheme="minorHAnsi" w:hAnsiTheme="minorHAnsi" w:cs="Times New Roman"/>
                <w:sz w:val="24"/>
                <w:szCs w:val="24"/>
              </w:rPr>
              <w:t>Via Milano</w:t>
            </w:r>
          </w:p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047497">
              <w:rPr>
                <w:rFonts w:asciiTheme="minorHAnsi" w:hAnsiTheme="minorHAnsi" w:cs="Times New Roman"/>
                <w:sz w:val="24"/>
                <w:szCs w:val="24"/>
              </w:rPr>
              <w:t xml:space="preserve">Plesso </w:t>
            </w:r>
          </w:p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047497">
              <w:rPr>
                <w:rFonts w:asciiTheme="minorHAnsi" w:hAnsiTheme="minorHAnsi" w:cs="Times New Roman"/>
                <w:sz w:val="24"/>
                <w:szCs w:val="24"/>
              </w:rPr>
              <w:t>G. Mazzini</w:t>
            </w:r>
          </w:p>
          <w:p w:rsidR="00785557" w:rsidRPr="00047497" w:rsidRDefault="00785557" w:rsidP="00785557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</w:p>
        </w:tc>
      </w:tr>
    </w:tbl>
    <w:p w:rsidR="00BD6A26" w:rsidRPr="00047497" w:rsidRDefault="00BD6A26" w:rsidP="004717AE">
      <w:pPr>
        <w:rPr>
          <w:rFonts w:asciiTheme="minorHAnsi" w:hAnsiTheme="minorHAnsi" w:cs="Times New Roman"/>
          <w:sz w:val="24"/>
          <w:szCs w:val="24"/>
        </w:rPr>
      </w:pP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3259"/>
        <w:gridCol w:w="3259"/>
        <w:gridCol w:w="3420"/>
      </w:tblGrid>
      <w:tr w:rsidR="00AD6701" w:rsidRPr="00047497">
        <w:trPr>
          <w:trHeight w:val="390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6701" w:rsidRPr="00047497" w:rsidRDefault="00AD6701" w:rsidP="00162AA0">
            <w:pPr>
              <w:suppressAutoHyphens/>
              <w:snapToGrid w:val="0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04749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lastRenderedPageBreak/>
              <w:t>Redatto</w:t>
            </w:r>
            <w:r w:rsidR="005E27E3" w:rsidRPr="0004749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dalla referente</w:t>
            </w:r>
          </w:p>
          <w:p w:rsidR="00AD6701" w:rsidRPr="00047497" w:rsidRDefault="005E27E3" w:rsidP="00162AA0">
            <w:pPr>
              <w:suppressAutoHyphens/>
              <w:snapToGrid w:val="0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04749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Ins</w:t>
            </w:r>
            <w:proofErr w:type="spellEnd"/>
            <w:r w:rsidRPr="0004749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. Rita </w:t>
            </w:r>
            <w:proofErr w:type="spellStart"/>
            <w:r w:rsidRPr="0004749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Villarossa</w:t>
            </w:r>
            <w:proofErr w:type="spellEnd"/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6701" w:rsidRPr="00047497" w:rsidRDefault="00AD6701" w:rsidP="00162AA0">
            <w:pPr>
              <w:suppressAutoHyphens/>
              <w:snapToGrid w:val="0"/>
              <w:ind w:hanging="170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04749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Approvato da: DS</w:t>
            </w:r>
          </w:p>
          <w:p w:rsidR="00AD6701" w:rsidRPr="00047497" w:rsidRDefault="008C152D" w:rsidP="00162AA0">
            <w:pPr>
              <w:suppressAutoHyphens/>
              <w:snapToGrid w:val="0"/>
              <w:ind w:hanging="170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04749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Prof.ssa Patrizia Merola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60" w:rsidRDefault="00AD6701" w:rsidP="00162AA0">
            <w:pPr>
              <w:suppressAutoHyphens/>
              <w:snapToGrid w:val="0"/>
              <w:ind w:hanging="170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 w:rsidRPr="0004749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Data Emissione:</w:t>
            </w:r>
            <w:r w:rsidR="00047497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</w:p>
          <w:p w:rsidR="00282082" w:rsidRPr="00047497" w:rsidRDefault="00C172AF" w:rsidP="00765F07">
            <w:pPr>
              <w:suppressAutoHyphens/>
              <w:snapToGrid w:val="0"/>
              <w:ind w:hanging="170"/>
              <w:jc w:val="center"/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>1 ottobre</w:t>
            </w:r>
            <w:r w:rsidR="0079307F">
              <w:rPr>
                <w:rFonts w:asciiTheme="minorHAnsi" w:hAnsiTheme="minorHAnsi" w:cs="Times New Roman"/>
                <w:kern w:val="1"/>
                <w:sz w:val="24"/>
                <w:szCs w:val="24"/>
                <w:lang w:eastAsia="ar-SA"/>
              </w:rPr>
              <w:t xml:space="preserve"> 2020</w:t>
            </w:r>
          </w:p>
        </w:tc>
      </w:tr>
    </w:tbl>
    <w:p w:rsidR="00B62032" w:rsidRPr="00047497" w:rsidRDefault="00B62032" w:rsidP="005F7C00">
      <w:pPr>
        <w:rPr>
          <w:rFonts w:asciiTheme="minorHAnsi" w:hAnsiTheme="minorHAnsi" w:cs="Times New Roman"/>
          <w:b/>
          <w:bCs/>
          <w:kern w:val="1"/>
          <w:sz w:val="24"/>
          <w:szCs w:val="24"/>
          <w:lang w:eastAsia="ar-SA"/>
        </w:rPr>
      </w:pPr>
    </w:p>
    <w:sectPr w:rsidR="00B62032" w:rsidRPr="00047497" w:rsidSect="005F7C00">
      <w:pgSz w:w="11906" w:h="16838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6"/>
    <w:multiLevelType w:val="singleLevel"/>
    <w:tmpl w:val="00000006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C"/>
    <w:multiLevelType w:val="singleLevel"/>
    <w:tmpl w:val="0000000C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10"/>
    <w:multiLevelType w:val="singleLevel"/>
    <w:tmpl w:val="00000010"/>
    <w:name w:val="WW8Num20"/>
    <w:lvl w:ilvl="0">
      <w:start w:val="1"/>
      <w:numFmt w:val="bullet"/>
      <w:lvlText w:val=""/>
      <w:lvlJc w:val="left"/>
      <w:pPr>
        <w:tabs>
          <w:tab w:val="num" w:pos="-218"/>
        </w:tabs>
        <w:ind w:left="502" w:hanging="360"/>
      </w:pPr>
      <w:rPr>
        <w:rFonts w:ascii="Symbol" w:hAnsi="Symbol"/>
      </w:rPr>
    </w:lvl>
  </w:abstractNum>
  <w:abstractNum w:abstractNumId="4">
    <w:nsid w:val="00000013"/>
    <w:multiLevelType w:val="singleLevel"/>
    <w:tmpl w:val="00000013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b/>
      </w:rPr>
    </w:lvl>
  </w:abstractNum>
  <w:abstractNum w:abstractNumId="5">
    <w:nsid w:val="0000001A"/>
    <w:multiLevelType w:val="singleLevel"/>
    <w:tmpl w:val="0000001A"/>
    <w:name w:val="WW8Num3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2896867"/>
    <w:multiLevelType w:val="hybridMultilevel"/>
    <w:tmpl w:val="2C3A1C32"/>
    <w:lvl w:ilvl="0" w:tplc="0410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7">
    <w:nsid w:val="04A025ED"/>
    <w:multiLevelType w:val="hybridMultilevel"/>
    <w:tmpl w:val="372857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186B56"/>
    <w:multiLevelType w:val="hybridMultilevel"/>
    <w:tmpl w:val="3AC022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1F5542"/>
    <w:multiLevelType w:val="hybridMultilevel"/>
    <w:tmpl w:val="CB562F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180A96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794EE8"/>
    <w:multiLevelType w:val="hybridMultilevel"/>
    <w:tmpl w:val="56267780"/>
    <w:lvl w:ilvl="0" w:tplc="A89AAF44">
      <w:numFmt w:val="bullet"/>
      <w:lvlText w:val="•"/>
      <w:lvlJc w:val="left"/>
      <w:pPr>
        <w:ind w:left="708" w:hanging="60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11">
    <w:nsid w:val="341708B7"/>
    <w:multiLevelType w:val="hybridMultilevel"/>
    <w:tmpl w:val="013477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461C77"/>
    <w:multiLevelType w:val="hybridMultilevel"/>
    <w:tmpl w:val="76F4DD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A2523E"/>
    <w:multiLevelType w:val="hybridMultilevel"/>
    <w:tmpl w:val="855484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DE20E2"/>
    <w:multiLevelType w:val="hybridMultilevel"/>
    <w:tmpl w:val="8D14AB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366770"/>
    <w:multiLevelType w:val="hybridMultilevel"/>
    <w:tmpl w:val="16E6CD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2876F7"/>
    <w:multiLevelType w:val="hybridMultilevel"/>
    <w:tmpl w:val="7DE2BF8C"/>
    <w:lvl w:ilvl="0" w:tplc="DBEA3D0E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4A5F82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76B2A6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20780C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AA0F0C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B2F0BE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2649D6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A00D8A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CC07F4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32C662E"/>
    <w:multiLevelType w:val="hybridMultilevel"/>
    <w:tmpl w:val="EFBE07AA"/>
    <w:lvl w:ilvl="0" w:tplc="098692B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C34B42"/>
    <w:multiLevelType w:val="hybridMultilevel"/>
    <w:tmpl w:val="DF6CB2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585328"/>
    <w:multiLevelType w:val="hybridMultilevel"/>
    <w:tmpl w:val="D14867BC"/>
    <w:lvl w:ilvl="0" w:tplc="A89AAF44">
      <w:numFmt w:val="bullet"/>
      <w:lvlText w:val="•"/>
      <w:lvlJc w:val="left"/>
      <w:pPr>
        <w:ind w:left="816" w:hanging="60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0">
    <w:nsid w:val="7E49107F"/>
    <w:multiLevelType w:val="hybridMultilevel"/>
    <w:tmpl w:val="01F0D1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12"/>
  </w:num>
  <w:num w:numId="4">
    <w:abstractNumId w:val="20"/>
  </w:num>
  <w:num w:numId="5">
    <w:abstractNumId w:val="13"/>
  </w:num>
  <w:num w:numId="6">
    <w:abstractNumId w:val="7"/>
  </w:num>
  <w:num w:numId="7">
    <w:abstractNumId w:val="16"/>
  </w:num>
  <w:num w:numId="8">
    <w:abstractNumId w:val="8"/>
  </w:num>
  <w:num w:numId="9">
    <w:abstractNumId w:val="18"/>
  </w:num>
  <w:num w:numId="10">
    <w:abstractNumId w:val="17"/>
  </w:num>
  <w:num w:numId="11">
    <w:abstractNumId w:val="11"/>
  </w:num>
  <w:num w:numId="12">
    <w:abstractNumId w:val="6"/>
  </w:num>
  <w:num w:numId="13">
    <w:abstractNumId w:val="10"/>
  </w:num>
  <w:num w:numId="14">
    <w:abstractNumId w:val="19"/>
  </w:num>
  <w:num w:numId="15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defaultTabStop w:val="708"/>
  <w:hyphenationZone w:val="283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6F5"/>
    <w:rsid w:val="00005B3E"/>
    <w:rsid w:val="00013B7B"/>
    <w:rsid w:val="00026C3E"/>
    <w:rsid w:val="0002764C"/>
    <w:rsid w:val="000345E2"/>
    <w:rsid w:val="00047497"/>
    <w:rsid w:val="00052255"/>
    <w:rsid w:val="00052F61"/>
    <w:rsid w:val="00053293"/>
    <w:rsid w:val="000532A4"/>
    <w:rsid w:val="0005400A"/>
    <w:rsid w:val="00057D6B"/>
    <w:rsid w:val="000629BE"/>
    <w:rsid w:val="00066DF9"/>
    <w:rsid w:val="00073FFC"/>
    <w:rsid w:val="00086093"/>
    <w:rsid w:val="000B0E42"/>
    <w:rsid w:val="000B2644"/>
    <w:rsid w:val="000B2D1C"/>
    <w:rsid w:val="000B5B20"/>
    <w:rsid w:val="000B5D02"/>
    <w:rsid w:val="000B6474"/>
    <w:rsid w:val="000B70A8"/>
    <w:rsid w:val="000B7C3A"/>
    <w:rsid w:val="000C780B"/>
    <w:rsid w:val="000D6A4C"/>
    <w:rsid w:val="000E17EC"/>
    <w:rsid w:val="000E427E"/>
    <w:rsid w:val="000E6118"/>
    <w:rsid w:val="000F3837"/>
    <w:rsid w:val="000F7AF1"/>
    <w:rsid w:val="00100199"/>
    <w:rsid w:val="00107140"/>
    <w:rsid w:val="001111DB"/>
    <w:rsid w:val="00115B49"/>
    <w:rsid w:val="00120659"/>
    <w:rsid w:val="00124515"/>
    <w:rsid w:val="00126267"/>
    <w:rsid w:val="00126424"/>
    <w:rsid w:val="00130C66"/>
    <w:rsid w:val="00143013"/>
    <w:rsid w:val="00144D2A"/>
    <w:rsid w:val="00144D8A"/>
    <w:rsid w:val="00153BFC"/>
    <w:rsid w:val="00153E10"/>
    <w:rsid w:val="0015497C"/>
    <w:rsid w:val="00154A40"/>
    <w:rsid w:val="00155740"/>
    <w:rsid w:val="00156B28"/>
    <w:rsid w:val="0016098A"/>
    <w:rsid w:val="00162AA0"/>
    <w:rsid w:val="00165BC5"/>
    <w:rsid w:val="00173B33"/>
    <w:rsid w:val="001761BD"/>
    <w:rsid w:val="00176920"/>
    <w:rsid w:val="00185BDC"/>
    <w:rsid w:val="00187709"/>
    <w:rsid w:val="00191295"/>
    <w:rsid w:val="00191C68"/>
    <w:rsid w:val="00191C72"/>
    <w:rsid w:val="00196E9D"/>
    <w:rsid w:val="001A0EBC"/>
    <w:rsid w:val="001A2CA7"/>
    <w:rsid w:val="001A5208"/>
    <w:rsid w:val="001A61AE"/>
    <w:rsid w:val="001A7E78"/>
    <w:rsid w:val="001C27D5"/>
    <w:rsid w:val="001C5FF7"/>
    <w:rsid w:val="001C6000"/>
    <w:rsid w:val="001C65C1"/>
    <w:rsid w:val="001D10F3"/>
    <w:rsid w:val="001D30AB"/>
    <w:rsid w:val="001D3DD0"/>
    <w:rsid w:val="001D6603"/>
    <w:rsid w:val="001E16DF"/>
    <w:rsid w:val="001E1D77"/>
    <w:rsid w:val="001F5097"/>
    <w:rsid w:val="001F5293"/>
    <w:rsid w:val="001F5B8A"/>
    <w:rsid w:val="0020172A"/>
    <w:rsid w:val="00202C58"/>
    <w:rsid w:val="0021286D"/>
    <w:rsid w:val="0021358B"/>
    <w:rsid w:val="00216945"/>
    <w:rsid w:val="00217A7B"/>
    <w:rsid w:val="002234D6"/>
    <w:rsid w:val="0023695F"/>
    <w:rsid w:val="0024336D"/>
    <w:rsid w:val="00247F50"/>
    <w:rsid w:val="00256BF6"/>
    <w:rsid w:val="00264360"/>
    <w:rsid w:val="0027068C"/>
    <w:rsid w:val="00276B16"/>
    <w:rsid w:val="002809F0"/>
    <w:rsid w:val="00280E65"/>
    <w:rsid w:val="00282082"/>
    <w:rsid w:val="00286F9A"/>
    <w:rsid w:val="002B1922"/>
    <w:rsid w:val="002B34E5"/>
    <w:rsid w:val="002C056F"/>
    <w:rsid w:val="002C2A39"/>
    <w:rsid w:val="002C2E02"/>
    <w:rsid w:val="002D6066"/>
    <w:rsid w:val="002D66CB"/>
    <w:rsid w:val="002F5B1F"/>
    <w:rsid w:val="002F6A66"/>
    <w:rsid w:val="00301128"/>
    <w:rsid w:val="00303512"/>
    <w:rsid w:val="0030742A"/>
    <w:rsid w:val="00315402"/>
    <w:rsid w:val="00330EED"/>
    <w:rsid w:val="0033544D"/>
    <w:rsid w:val="003369BB"/>
    <w:rsid w:val="00344442"/>
    <w:rsid w:val="003512C6"/>
    <w:rsid w:val="00356BBA"/>
    <w:rsid w:val="00361121"/>
    <w:rsid w:val="00365AE9"/>
    <w:rsid w:val="00372704"/>
    <w:rsid w:val="0037602F"/>
    <w:rsid w:val="003834CA"/>
    <w:rsid w:val="00393E92"/>
    <w:rsid w:val="00394066"/>
    <w:rsid w:val="00394C2B"/>
    <w:rsid w:val="003A74DC"/>
    <w:rsid w:val="003B0F6B"/>
    <w:rsid w:val="003B73D8"/>
    <w:rsid w:val="003D37E3"/>
    <w:rsid w:val="003D4BF1"/>
    <w:rsid w:val="003D6B88"/>
    <w:rsid w:val="003E15C9"/>
    <w:rsid w:val="003E1A47"/>
    <w:rsid w:val="003E59E3"/>
    <w:rsid w:val="003E692D"/>
    <w:rsid w:val="003E73E5"/>
    <w:rsid w:val="003F5B18"/>
    <w:rsid w:val="003F5F6D"/>
    <w:rsid w:val="003F7177"/>
    <w:rsid w:val="004058AD"/>
    <w:rsid w:val="00412A7A"/>
    <w:rsid w:val="00422A66"/>
    <w:rsid w:val="00423A7D"/>
    <w:rsid w:val="0043554A"/>
    <w:rsid w:val="00435D56"/>
    <w:rsid w:val="00450C00"/>
    <w:rsid w:val="004515EB"/>
    <w:rsid w:val="0046017F"/>
    <w:rsid w:val="0046067B"/>
    <w:rsid w:val="004677E9"/>
    <w:rsid w:val="00467DB6"/>
    <w:rsid w:val="004717AE"/>
    <w:rsid w:val="0047308D"/>
    <w:rsid w:val="00477F46"/>
    <w:rsid w:val="00480F4E"/>
    <w:rsid w:val="00483C2D"/>
    <w:rsid w:val="00483D1C"/>
    <w:rsid w:val="004909B4"/>
    <w:rsid w:val="00491C42"/>
    <w:rsid w:val="004A2741"/>
    <w:rsid w:val="004A4F19"/>
    <w:rsid w:val="004B1D42"/>
    <w:rsid w:val="004B2352"/>
    <w:rsid w:val="004C037F"/>
    <w:rsid w:val="004C291C"/>
    <w:rsid w:val="004C357A"/>
    <w:rsid w:val="004C631D"/>
    <w:rsid w:val="004C6FAE"/>
    <w:rsid w:val="004D4943"/>
    <w:rsid w:val="004E01B1"/>
    <w:rsid w:val="004F3D0B"/>
    <w:rsid w:val="004F5AD2"/>
    <w:rsid w:val="00500FA0"/>
    <w:rsid w:val="005022DD"/>
    <w:rsid w:val="005025B0"/>
    <w:rsid w:val="00512BB4"/>
    <w:rsid w:val="00543870"/>
    <w:rsid w:val="005459D7"/>
    <w:rsid w:val="00552C55"/>
    <w:rsid w:val="00555547"/>
    <w:rsid w:val="00560862"/>
    <w:rsid w:val="0057389D"/>
    <w:rsid w:val="00575E65"/>
    <w:rsid w:val="00581CEC"/>
    <w:rsid w:val="00583D02"/>
    <w:rsid w:val="00592980"/>
    <w:rsid w:val="005A3603"/>
    <w:rsid w:val="005A6CF0"/>
    <w:rsid w:val="005A7D4A"/>
    <w:rsid w:val="005C3E39"/>
    <w:rsid w:val="005D224A"/>
    <w:rsid w:val="005E27E3"/>
    <w:rsid w:val="005F1CA3"/>
    <w:rsid w:val="005F6A2B"/>
    <w:rsid w:val="005F7C00"/>
    <w:rsid w:val="00602D70"/>
    <w:rsid w:val="006031D2"/>
    <w:rsid w:val="00607D0E"/>
    <w:rsid w:val="00633093"/>
    <w:rsid w:val="00634119"/>
    <w:rsid w:val="0064115F"/>
    <w:rsid w:val="00643EE6"/>
    <w:rsid w:val="006525E6"/>
    <w:rsid w:val="00654C2D"/>
    <w:rsid w:val="00665B3C"/>
    <w:rsid w:val="00671B8E"/>
    <w:rsid w:val="00676D21"/>
    <w:rsid w:val="0068524C"/>
    <w:rsid w:val="006856F5"/>
    <w:rsid w:val="00690F21"/>
    <w:rsid w:val="006A0BB1"/>
    <w:rsid w:val="006A5C9A"/>
    <w:rsid w:val="006B1064"/>
    <w:rsid w:val="006B4200"/>
    <w:rsid w:val="006C1B31"/>
    <w:rsid w:val="006C3498"/>
    <w:rsid w:val="006C3AB7"/>
    <w:rsid w:val="006C3EFA"/>
    <w:rsid w:val="006D5633"/>
    <w:rsid w:val="006E3229"/>
    <w:rsid w:val="006E73B7"/>
    <w:rsid w:val="006F035D"/>
    <w:rsid w:val="006F1B92"/>
    <w:rsid w:val="006F3688"/>
    <w:rsid w:val="00700F38"/>
    <w:rsid w:val="00702236"/>
    <w:rsid w:val="00702DC4"/>
    <w:rsid w:val="007131C3"/>
    <w:rsid w:val="00713BBB"/>
    <w:rsid w:val="00715884"/>
    <w:rsid w:val="007252C6"/>
    <w:rsid w:val="0072558C"/>
    <w:rsid w:val="00727A84"/>
    <w:rsid w:val="0074072C"/>
    <w:rsid w:val="00745897"/>
    <w:rsid w:val="007502D8"/>
    <w:rsid w:val="00765F07"/>
    <w:rsid w:val="00767816"/>
    <w:rsid w:val="00770FAE"/>
    <w:rsid w:val="00774830"/>
    <w:rsid w:val="00785557"/>
    <w:rsid w:val="00787D4A"/>
    <w:rsid w:val="0079307F"/>
    <w:rsid w:val="00795C53"/>
    <w:rsid w:val="00797C40"/>
    <w:rsid w:val="00797D91"/>
    <w:rsid w:val="007A4818"/>
    <w:rsid w:val="007B2287"/>
    <w:rsid w:val="007C0189"/>
    <w:rsid w:val="007C21EC"/>
    <w:rsid w:val="007C33F0"/>
    <w:rsid w:val="007D0380"/>
    <w:rsid w:val="007D08E2"/>
    <w:rsid w:val="007D09DD"/>
    <w:rsid w:val="007D3DD2"/>
    <w:rsid w:val="007E2239"/>
    <w:rsid w:val="007F06AF"/>
    <w:rsid w:val="007F5906"/>
    <w:rsid w:val="00800C4F"/>
    <w:rsid w:val="00806780"/>
    <w:rsid w:val="00806C00"/>
    <w:rsid w:val="00813830"/>
    <w:rsid w:val="00814FCF"/>
    <w:rsid w:val="0081520B"/>
    <w:rsid w:val="00823617"/>
    <w:rsid w:val="00823F4C"/>
    <w:rsid w:val="00827517"/>
    <w:rsid w:val="008425F6"/>
    <w:rsid w:val="00843CE7"/>
    <w:rsid w:val="008471D6"/>
    <w:rsid w:val="00855D29"/>
    <w:rsid w:val="00856D40"/>
    <w:rsid w:val="00883D6F"/>
    <w:rsid w:val="00890C82"/>
    <w:rsid w:val="008A6873"/>
    <w:rsid w:val="008B06B2"/>
    <w:rsid w:val="008B0733"/>
    <w:rsid w:val="008C152D"/>
    <w:rsid w:val="008C6BEE"/>
    <w:rsid w:val="008E05C0"/>
    <w:rsid w:val="008F0AA4"/>
    <w:rsid w:val="008F4146"/>
    <w:rsid w:val="00903F00"/>
    <w:rsid w:val="00912D1A"/>
    <w:rsid w:val="0091333B"/>
    <w:rsid w:val="00914840"/>
    <w:rsid w:val="009163D1"/>
    <w:rsid w:val="00922115"/>
    <w:rsid w:val="009250CA"/>
    <w:rsid w:val="00937CEB"/>
    <w:rsid w:val="0094526B"/>
    <w:rsid w:val="00953799"/>
    <w:rsid w:val="0098175C"/>
    <w:rsid w:val="009926C5"/>
    <w:rsid w:val="009947DB"/>
    <w:rsid w:val="00997200"/>
    <w:rsid w:val="00997AEF"/>
    <w:rsid w:val="009A2124"/>
    <w:rsid w:val="009A6DD7"/>
    <w:rsid w:val="009B2463"/>
    <w:rsid w:val="009C1837"/>
    <w:rsid w:val="009D114A"/>
    <w:rsid w:val="009D2164"/>
    <w:rsid w:val="009E0588"/>
    <w:rsid w:val="00A00BDE"/>
    <w:rsid w:val="00A0446F"/>
    <w:rsid w:val="00A11855"/>
    <w:rsid w:val="00A13F79"/>
    <w:rsid w:val="00A15063"/>
    <w:rsid w:val="00A2212E"/>
    <w:rsid w:val="00A31EF1"/>
    <w:rsid w:val="00A3326C"/>
    <w:rsid w:val="00A3550F"/>
    <w:rsid w:val="00A356D0"/>
    <w:rsid w:val="00A4489D"/>
    <w:rsid w:val="00A51038"/>
    <w:rsid w:val="00A57382"/>
    <w:rsid w:val="00A64DE3"/>
    <w:rsid w:val="00A718EF"/>
    <w:rsid w:val="00A77C14"/>
    <w:rsid w:val="00A80F8A"/>
    <w:rsid w:val="00A82877"/>
    <w:rsid w:val="00A93216"/>
    <w:rsid w:val="00A93858"/>
    <w:rsid w:val="00AA2ED7"/>
    <w:rsid w:val="00AB514E"/>
    <w:rsid w:val="00AC0351"/>
    <w:rsid w:val="00AC5509"/>
    <w:rsid w:val="00AC5B04"/>
    <w:rsid w:val="00AD2668"/>
    <w:rsid w:val="00AD42B2"/>
    <w:rsid w:val="00AD5870"/>
    <w:rsid w:val="00AD662F"/>
    <w:rsid w:val="00AD6701"/>
    <w:rsid w:val="00AD719F"/>
    <w:rsid w:val="00AF016D"/>
    <w:rsid w:val="00B00763"/>
    <w:rsid w:val="00B123DA"/>
    <w:rsid w:val="00B24E70"/>
    <w:rsid w:val="00B4082C"/>
    <w:rsid w:val="00B43638"/>
    <w:rsid w:val="00B43FD3"/>
    <w:rsid w:val="00B44703"/>
    <w:rsid w:val="00B53867"/>
    <w:rsid w:val="00B54035"/>
    <w:rsid w:val="00B55C55"/>
    <w:rsid w:val="00B62032"/>
    <w:rsid w:val="00B67CDC"/>
    <w:rsid w:val="00B72348"/>
    <w:rsid w:val="00B74CDA"/>
    <w:rsid w:val="00B775A5"/>
    <w:rsid w:val="00B804F2"/>
    <w:rsid w:val="00B840AF"/>
    <w:rsid w:val="00B84752"/>
    <w:rsid w:val="00B8574F"/>
    <w:rsid w:val="00B86E81"/>
    <w:rsid w:val="00B92C0A"/>
    <w:rsid w:val="00B9317C"/>
    <w:rsid w:val="00BA0F50"/>
    <w:rsid w:val="00BA22FE"/>
    <w:rsid w:val="00BC10E7"/>
    <w:rsid w:val="00BC2992"/>
    <w:rsid w:val="00BD4936"/>
    <w:rsid w:val="00BD6A26"/>
    <w:rsid w:val="00BD795B"/>
    <w:rsid w:val="00BE1E42"/>
    <w:rsid w:val="00BF0AA8"/>
    <w:rsid w:val="00BF1525"/>
    <w:rsid w:val="00BF187F"/>
    <w:rsid w:val="00BF4FF1"/>
    <w:rsid w:val="00C00DF3"/>
    <w:rsid w:val="00C01E36"/>
    <w:rsid w:val="00C0453D"/>
    <w:rsid w:val="00C05B94"/>
    <w:rsid w:val="00C14D22"/>
    <w:rsid w:val="00C15954"/>
    <w:rsid w:val="00C172AF"/>
    <w:rsid w:val="00C1797C"/>
    <w:rsid w:val="00C2187D"/>
    <w:rsid w:val="00C232BA"/>
    <w:rsid w:val="00C25760"/>
    <w:rsid w:val="00C26642"/>
    <w:rsid w:val="00C31520"/>
    <w:rsid w:val="00C3162F"/>
    <w:rsid w:val="00C44C61"/>
    <w:rsid w:val="00C47D38"/>
    <w:rsid w:val="00C5508A"/>
    <w:rsid w:val="00C57811"/>
    <w:rsid w:val="00C6114D"/>
    <w:rsid w:val="00C71FE5"/>
    <w:rsid w:val="00C77933"/>
    <w:rsid w:val="00C84D7C"/>
    <w:rsid w:val="00C85984"/>
    <w:rsid w:val="00C87E3D"/>
    <w:rsid w:val="00CA631D"/>
    <w:rsid w:val="00CB422C"/>
    <w:rsid w:val="00CB5D77"/>
    <w:rsid w:val="00CC08AE"/>
    <w:rsid w:val="00CC3C49"/>
    <w:rsid w:val="00CC6D7E"/>
    <w:rsid w:val="00CD55F5"/>
    <w:rsid w:val="00CD5B80"/>
    <w:rsid w:val="00CD737A"/>
    <w:rsid w:val="00CE1690"/>
    <w:rsid w:val="00D015F8"/>
    <w:rsid w:val="00D03037"/>
    <w:rsid w:val="00D12300"/>
    <w:rsid w:val="00D12673"/>
    <w:rsid w:val="00D12845"/>
    <w:rsid w:val="00D215EE"/>
    <w:rsid w:val="00D23550"/>
    <w:rsid w:val="00D33006"/>
    <w:rsid w:val="00D338EA"/>
    <w:rsid w:val="00D36303"/>
    <w:rsid w:val="00D368B5"/>
    <w:rsid w:val="00D44ED1"/>
    <w:rsid w:val="00D45AEA"/>
    <w:rsid w:val="00D45FFC"/>
    <w:rsid w:val="00D46867"/>
    <w:rsid w:val="00D55B8E"/>
    <w:rsid w:val="00D61F40"/>
    <w:rsid w:val="00D66489"/>
    <w:rsid w:val="00D71A9B"/>
    <w:rsid w:val="00D72EBB"/>
    <w:rsid w:val="00D75B6F"/>
    <w:rsid w:val="00D77318"/>
    <w:rsid w:val="00D81DC7"/>
    <w:rsid w:val="00D903CC"/>
    <w:rsid w:val="00D92807"/>
    <w:rsid w:val="00D97F55"/>
    <w:rsid w:val="00DA2489"/>
    <w:rsid w:val="00DA4892"/>
    <w:rsid w:val="00DB1651"/>
    <w:rsid w:val="00DC0AE8"/>
    <w:rsid w:val="00DC36FC"/>
    <w:rsid w:val="00DC7BFC"/>
    <w:rsid w:val="00DD45A1"/>
    <w:rsid w:val="00DD5B0D"/>
    <w:rsid w:val="00DD6432"/>
    <w:rsid w:val="00DE4165"/>
    <w:rsid w:val="00DE4C1C"/>
    <w:rsid w:val="00DF67F7"/>
    <w:rsid w:val="00E05A49"/>
    <w:rsid w:val="00E07EE1"/>
    <w:rsid w:val="00E116D3"/>
    <w:rsid w:val="00E11F8E"/>
    <w:rsid w:val="00E14209"/>
    <w:rsid w:val="00E17BFB"/>
    <w:rsid w:val="00E20A6E"/>
    <w:rsid w:val="00E21C69"/>
    <w:rsid w:val="00E3168A"/>
    <w:rsid w:val="00E35F61"/>
    <w:rsid w:val="00E41372"/>
    <w:rsid w:val="00E41A75"/>
    <w:rsid w:val="00E53C1F"/>
    <w:rsid w:val="00E6473F"/>
    <w:rsid w:val="00E92D7A"/>
    <w:rsid w:val="00E96CD2"/>
    <w:rsid w:val="00EA0957"/>
    <w:rsid w:val="00EA4B20"/>
    <w:rsid w:val="00EA7D74"/>
    <w:rsid w:val="00EB03DE"/>
    <w:rsid w:val="00EB2712"/>
    <w:rsid w:val="00EB312D"/>
    <w:rsid w:val="00EB3C31"/>
    <w:rsid w:val="00EC1F1E"/>
    <w:rsid w:val="00ED158E"/>
    <w:rsid w:val="00EE1847"/>
    <w:rsid w:val="00EE21B4"/>
    <w:rsid w:val="00EE49DC"/>
    <w:rsid w:val="00EE74BE"/>
    <w:rsid w:val="00EE7F06"/>
    <w:rsid w:val="00EF7BAF"/>
    <w:rsid w:val="00F00FE3"/>
    <w:rsid w:val="00F06F64"/>
    <w:rsid w:val="00F24707"/>
    <w:rsid w:val="00F26D20"/>
    <w:rsid w:val="00F437B2"/>
    <w:rsid w:val="00F45BD6"/>
    <w:rsid w:val="00F46848"/>
    <w:rsid w:val="00F5346F"/>
    <w:rsid w:val="00F627C0"/>
    <w:rsid w:val="00F63FC9"/>
    <w:rsid w:val="00F656C8"/>
    <w:rsid w:val="00F77BE1"/>
    <w:rsid w:val="00F82BDC"/>
    <w:rsid w:val="00FB0980"/>
    <w:rsid w:val="00FC030C"/>
    <w:rsid w:val="00FC314D"/>
    <w:rsid w:val="00FD1217"/>
    <w:rsid w:val="00FD17BF"/>
    <w:rsid w:val="00FD2B99"/>
    <w:rsid w:val="00FD31BC"/>
    <w:rsid w:val="00FD447A"/>
    <w:rsid w:val="00FD4F88"/>
    <w:rsid w:val="00FD6DC4"/>
    <w:rsid w:val="00FF0D46"/>
    <w:rsid w:val="00FF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F7177"/>
    <w:pPr>
      <w:spacing w:after="200" w:line="276" w:lineRule="auto"/>
    </w:pPr>
    <w:rPr>
      <w:rFonts w:cs="Calibri"/>
      <w:lang w:eastAsia="en-US"/>
    </w:rPr>
  </w:style>
  <w:style w:type="paragraph" w:styleId="Titolo4">
    <w:name w:val="heading 4"/>
    <w:basedOn w:val="Normale"/>
    <w:link w:val="Titolo4Carattere"/>
    <w:qFormat/>
    <w:locked/>
    <w:rsid w:val="00477F46"/>
    <w:pPr>
      <w:keepNext/>
      <w:spacing w:before="4" w:after="0" w:line="340" w:lineRule="exact"/>
      <w:outlineLvl w:val="3"/>
    </w:pPr>
    <w:rPr>
      <w:rFonts w:ascii="Arial" w:eastAsia="Times New Roman" w:hAnsi="Arial" w:cs="Times New Roman"/>
      <w:b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6856F5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6856F5"/>
    <w:pPr>
      <w:ind w:left="720"/>
    </w:pPr>
  </w:style>
  <w:style w:type="paragraph" w:styleId="Testofumetto">
    <w:name w:val="Balloon Text"/>
    <w:basedOn w:val="Normale"/>
    <w:link w:val="TestofumettoCarattere"/>
    <w:uiPriority w:val="99"/>
    <w:semiHidden/>
    <w:rsid w:val="00685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6856F5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B4363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tenutotabella">
    <w:name w:val="Contenuto tabella"/>
    <w:basedOn w:val="Normale"/>
    <w:rsid w:val="00912D1A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Titolo4Carattere">
    <w:name w:val="Titolo 4 Carattere"/>
    <w:basedOn w:val="Carpredefinitoparagrafo"/>
    <w:link w:val="Titolo4"/>
    <w:qFormat/>
    <w:rsid w:val="00477F46"/>
    <w:rPr>
      <w:rFonts w:ascii="Arial" w:eastAsia="Times New Roman" w:hAnsi="Arial"/>
      <w:b/>
      <w:sz w:val="24"/>
      <w:szCs w:val="20"/>
    </w:rPr>
  </w:style>
  <w:style w:type="paragraph" w:styleId="NormaleWeb">
    <w:name w:val="Normal (Web)"/>
    <w:basedOn w:val="Normale"/>
    <w:uiPriority w:val="99"/>
    <w:semiHidden/>
    <w:unhideWhenUsed/>
    <w:rsid w:val="00CA6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A4892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55D2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F7177"/>
    <w:pPr>
      <w:spacing w:after="200" w:line="276" w:lineRule="auto"/>
    </w:pPr>
    <w:rPr>
      <w:rFonts w:cs="Calibri"/>
      <w:lang w:eastAsia="en-US"/>
    </w:rPr>
  </w:style>
  <w:style w:type="paragraph" w:styleId="Titolo4">
    <w:name w:val="heading 4"/>
    <w:basedOn w:val="Normale"/>
    <w:link w:val="Titolo4Carattere"/>
    <w:qFormat/>
    <w:locked/>
    <w:rsid w:val="00477F46"/>
    <w:pPr>
      <w:keepNext/>
      <w:spacing w:before="4" w:after="0" w:line="340" w:lineRule="exact"/>
      <w:outlineLvl w:val="3"/>
    </w:pPr>
    <w:rPr>
      <w:rFonts w:ascii="Arial" w:eastAsia="Times New Roman" w:hAnsi="Arial" w:cs="Times New Roman"/>
      <w:b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6856F5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6856F5"/>
    <w:pPr>
      <w:ind w:left="720"/>
    </w:pPr>
  </w:style>
  <w:style w:type="paragraph" w:styleId="Testofumetto">
    <w:name w:val="Balloon Text"/>
    <w:basedOn w:val="Normale"/>
    <w:link w:val="TestofumettoCarattere"/>
    <w:uiPriority w:val="99"/>
    <w:semiHidden/>
    <w:rsid w:val="00685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6856F5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B4363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tenutotabella">
    <w:name w:val="Contenuto tabella"/>
    <w:basedOn w:val="Normale"/>
    <w:rsid w:val="00912D1A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Titolo4Carattere">
    <w:name w:val="Titolo 4 Carattere"/>
    <w:basedOn w:val="Carpredefinitoparagrafo"/>
    <w:link w:val="Titolo4"/>
    <w:qFormat/>
    <w:rsid w:val="00477F46"/>
    <w:rPr>
      <w:rFonts w:ascii="Arial" w:eastAsia="Times New Roman" w:hAnsi="Arial"/>
      <w:b/>
      <w:sz w:val="24"/>
      <w:szCs w:val="20"/>
    </w:rPr>
  </w:style>
  <w:style w:type="paragraph" w:styleId="NormaleWeb">
    <w:name w:val="Normal (Web)"/>
    <w:basedOn w:val="Normale"/>
    <w:uiPriority w:val="99"/>
    <w:semiHidden/>
    <w:unhideWhenUsed/>
    <w:rsid w:val="00CA6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A4892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55D2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198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A6BAD-94CA-467F-A4E9-9BC1D1110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3</Pages>
  <Words>390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DATA</vt:lpstr>
    </vt:vector>
  </TitlesOfParts>
  <Company/>
  <LinksUpToDate>false</LinksUpToDate>
  <CharactersWithSpaces>3013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</dc:title>
  <dc:creator>Rita</dc:creator>
  <cp:lastModifiedBy>Rita</cp:lastModifiedBy>
  <cp:revision>11</cp:revision>
  <cp:lastPrinted>2019-09-25T12:23:00Z</cp:lastPrinted>
  <dcterms:created xsi:type="dcterms:W3CDTF">2020-09-30T03:23:00Z</dcterms:created>
  <dcterms:modified xsi:type="dcterms:W3CDTF">2020-10-01T13:02:00Z</dcterms:modified>
</cp:coreProperties>
</file>